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aa98f" w14:textId="06aa9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экономики и бюджетного планирования Актогайского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28 мая 2015 года № 153. Зарегистрировано Департаментом юстиции Павлодарской области 24 июня 2015 года № 4538. Утратило силу постановлением акимата Актогайского района Павлодарской области от 20 июня 2017 года № 145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Актогайского района Павлодарской области от 20.06.2017 № 145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экономики и бюджетного планирования Актогайского района" (далее - Положение).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Руководителю государственного учреждения "Отдел экономики и бюджетного планирования Актогайского района" обеспечить государственную регистрацию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установленном законодательством порядке в органах юстиции.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данного постановления возложить на курирующего заместителя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мая 2015 года № 153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экономики и бюджетного планирования Актогайского района"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Государственное учреждение "Отдел экономики и бюджетного планирования Актогайского района" является государственным органом Республики Казахстан, осуществляющим руководство в сфере стратегического, экономического и бюджетного планирования на территории Актогайского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Государственное учреждение "Отдел экономики и бюджетного планирования Актогайского района" ведомств не имеет.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Государственное учреждение "Отдел экономики и бюджетного планирования Актогайского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Государственное учреждение "Отдел экономики и бюджетного планирования Актогайского района"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Государственное учреждение "Отдел экономики и бюджетного планирования Актогайского района"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Государственное учреждение "Отдел экономики и бюджетного планирования Актогайского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Государственное учреждение "Отдел экономики и бюджетного планирования Актогайского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экономики и бюджетного планирования Актогайского района".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Структура и лимит штатной численности государственного учреждения "Отдел экономики и бюджетного планирования Актогайского района" утверждаются в соответствии с действующим законодательством.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Местонахождение государственного учреждения "Отдел экономики и бюджетного планирования Актогайского района": Республика Казахстан, Павлодарская область, 140200, Актогайский район, село Актогай, улица Абая, 75.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Полное наименование государственного учреждения - "Ақтоғай ауданының экономика және бюджеттік жоспарлау бөлімі" мемлекеттік мекемесі, государственное учреждение "Отдел экономики и бюджетного планирования Актогайского района".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Режим работы государственного учреждения "Отдел экономики и бюджетного планирования Актогайского района"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Режим работы государственного учреждения "Отдел экономики и бюджетного планирования Актогайского района" устанавливается в следующем порядке: с 9.00 до 18.30 часов, обеденный перерыв с 13.00 до 14.30 часов при пятидневной рабочей неделе, выходные дни: суббота - воскресенье.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Учредителем государственного учреждения "Отдел экономики и бюджетного планирования Актогайского района" является государство в лице акимата Актогайского района.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экономики и бюджетного планирования Актогайского района".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Финансирование деятельности государственного учреждения "Отдел экономики и бюджетного планирования Актогайского района" осуществляется из местного бюджета.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Государственному учреждению "Отдел экономики и бюджетного планирования Актогайского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экономики и бюджетного планирования Актогайского района".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 функции, права и</w:t>
      </w:r>
      <w:r>
        <w:br/>
      </w:r>
      <w:r>
        <w:rPr>
          <w:rFonts w:ascii="Times New Roman"/>
          <w:b/>
          <w:i w:val="false"/>
          <w:color w:val="000000"/>
        </w:rPr>
        <w:t>обязанности государственного учреждения "Отдел экономики и бюджетного</w:t>
      </w:r>
      <w:r>
        <w:br/>
      </w:r>
      <w:r>
        <w:rPr>
          <w:rFonts w:ascii="Times New Roman"/>
          <w:b/>
          <w:i w:val="false"/>
          <w:color w:val="000000"/>
        </w:rPr>
        <w:t>планирования Актогайского района"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Миссия государственного учреждения "Отдел экономики и бюджетного планирования Актогайского района": реализация на районном уровне государственной политики по вопросам экономического и бюджетного планирования в целях повышения жизненного уровня населения района.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Целью государственного учреждения "Отдел экономики и бюджетного планирования Актогайского района" является реализация государственной экономической политики и развитие системы государственного планирования Актогайского района.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Предметом деятельности государственного учреждения "Отдел экономики и бюджетного планирования Актогайского района" является осуществление на уровне района государственной политики в сфере экономики и бюджетного планирования района.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Основные задачи: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формирование и совершенствование системы экономического и бюджетного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формирование стратегических целей и приоритетов, основных направлений социально-экономического развития Актогайского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формирование бюджетной и инвестиционной политики Актогайского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осуществление социально-экономической политики, способствующей достижению устойчивого экономического роста и улучшению жизненного уровня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формирование эффективной структуры местного государственного управления района.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Функции: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согласовывает бюджетные программы, разрабатываемые администраторами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определяет направления расходов и минимальные объемы их финансирования из бюджета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определяет объемы трансфертов общего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разрабатывает Прогноз социально-экономического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ежегодно разрабатывает местный бюджет на плановый период с учетом прогноза социально-экономического развития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осуществляет прогнозирование поступлений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определяет лимиты расходов администраторов бюджетных программ, лимиты на новые инициативы на основе прогнозных показателей социально-экономического развития области, приоритетных направлений расходования бюджетных средств, размера дефицита соответствующего бюджета на плановый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с учетом результатов анализа исполнения бюджета за отчетный финансовый год и оценки эффективности деятельности исполнительных органов акимата Актогайского района рассматривает бюджетные заявки администраторов бюджетных программ на предмет их соответствия бюджетному законодательству Республики Казахстан, прогнозу социально-экономического развития области показателям программы развития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рассматривает проекты бюджетных программ администраторов бюджетных программ на предмет их соответствия функциям, полномочиям, направлениям деятельности администратора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составляет проект бюджета района и вносит его на рассмотрение бюджетной комиссии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рассматривает бюджетные инвестиционные проекты администраторов бюджетных программ и направляет экономическое заключение по ним администраторам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осуществляет мониторинг и оценку реализации местных бюджетных инвестиционных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формирует отчет о прямых и конечных результатах, достигнутых за счет использования выделенных целевых трансфертов;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предоставляет меры социальной поддержки специалистам в области здравоохранения, образования, социального обеспечения, культуры, спорта и аргопромышленного комплекса, прибывшим для проживания в сельские населенные пункты;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обеспечивает в установленном законодательством Республики Казахстан порядке рассмотрения обращений физических и юридических лиц, служебных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принимает меры, направленные на всемерное развитие государственного языка;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осуществляет иные функции в соответствии с законодательством Республики Казахстан.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Права и обязанности: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осуществлять мониторинг социально-экономического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вносить на рассмотрение акимата, акима района и в вышестоящие организации предложения по основным направлениям развития, оперативному решению проблем в сфере экономики и бюджетного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установленном законодательством порядке, запрашивать и получать необходимую информацию, документы и иные материалы от государственных органов, органов местного самоуправления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оказывать государственные услуги в соответствии со стандартами и регламентами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проводить совещания по вопросам, входящим в компетенцию государственного учреждения "Отдел экономики и бюджетного планирования акимата Актогайского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осуществлять иные права и обязанности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выполнения полномочий государственное учреждение "Отдел экономики и бюджетного планирования Актогайского района" взаимодействует с другими исполнительными органами и предприятиями района.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экономики и бюджетного планирования Актогайского района"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Руководство государственным учреждением "Отдел экономики и бюджетного планирования Актогайского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экономики и бюджетного планирования Актогайского района" задач и осуществление им своих функций.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Первый руководитель государственного учреждения "Отдел экономики и бюджетного планирования Актогайского района" назначается на должность и освобождается от должности акимом района в соответствии с действующим законодательством Республики Казахстан.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Первый руководитель государственного учреждения "Отдел экономики и бюджетного планирования Актогайского района" заместителей не имеет.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Полномочия первого руководителя государственного учреждения "Отдел экономики и бюджетного планирования Актогайского района":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экономики и бюджетного планирования Актогайского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должности и освобождает от должностей работников государственного учреждения "Отдел экономики и бюджетного планирования Актогайского района"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издает приказы и дает указания по вопросам, входящим в его компетенцию, обязательные для выполнения всеми работниками государственного учреждения "Отдел экономики и бюджетного планирования Актогайского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осуществляет личный прием физических лиц и представителей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должностные инструкции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осуществляет в порядке, установленном законодательством Республики Казахстан, поощрение работников государственного учреждения "Отдел экономики и бюджетного планирования Актогайского района",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утверждает перспективные и текущие планы работы государственного учреждения "Отдел экономики и бюджетного планирования Актогайского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представляет государственное учреждение "Отдел экономики и бюджетного планирования Актогайского района" во всех государственных органах и иных организациях, независимо от форм собственности,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своих полномочий обязан противодействовать коррупции, и несет ответственность за нарушение его подчиненными требований антикоррупционного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Исполнение полномочий первого руководителя государственного учреждения "Отдел экономики и бюджетного планирования Актогайского района" в период его отсутствия осуществляется лицом, его замещающим в соответствии с действующим законодательством.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26. Взаимоотношения между государственным учреждением "Отдел экономики и бюджетного планирования Актогайского района"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Взаимоотношения между государственным учреждением "Отдел экономики и бюджетного планирования Актогайского района" и уполномоченным органом по управлению коммунальным имуществом (исполнительным органом акимата района) регулируются действующим законодательством Республики Казахстан.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Взаимоотношения между государственным учреждением "Отдел экономики и бюджетного планирования Актогайского района" и уполномоченным органом соответствующей отрасли регулируются действующим законодательством Республики Казахстан.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экономики и бюджетного планирования Актогайского района"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Государственное учреждение "Отдел экономики и бюджетного планирования Актогайского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Имущество государственного учреждения "Отдел экономики и бюджетного планирования Актогайского района" формируется за счет имущества, переданного ему собственником, и иных источников, не запрещенных законодательством Республики Казахстан.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Имущество, закрепленное за государственным учреждением "Отдел экономики и бюджетного планирования Актогайского района", относится к государственной собственности района.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Государственное учреждение "Отдел экономики и бюджетного планирования Актогайского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1"/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экономики и бюджетного планирования Актогайского района"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Реорганизация и упразднение государственного учреждения "Отдел экономики и бюджетного планирования Актогайского района" осуществляются в соответствии с законодательством Республики Казахстан.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При ликвидации государственного учреждения "Отдел экономики и бюджетного планирования Актогайского района" имущество, оставшееся после удовлетворения требований кредиторов, остается в районной коммунальной собственности.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