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d4db" w14:textId="e14d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22 апреля 2015 года № 95. Зарегистрировано Департаментом юстиции Павлодарской области 19 мая 2015 года № 4465. Утратило силу постановлением акимата Актогайского района Павлодарской области от 20 июня 2017 года № 145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20.06.2017 № 145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Актогайского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"Отдел финансов Актогайского района"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2015 года № 95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Актогайского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финансов Актогайского района" является государственным органом Республики Казахстан, осуществляющим руководство в сфере исполнения бюджета, ведения бухгалтерского учета, бюджетного учета и бюджетной отчетности по исполнению местного бюджета, а также функции в области управления коммунальной собственности Актогайского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"Отдел финансов Актогайского района" ведомств не имеет.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"Отдел финансов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финансов Актогайского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финансов Актогайского района" вступает в гражданско-правовые отношения от собственного имени.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финансов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Государственное учреждение "Отдел финансов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Актогайского района".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государственного учреждения "Отдел финансов Актогайского района" утверждаются в соответствии с действующим законодательством.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Местонахождение государственного учреждения "Отдел финансов Актогайского района": Республика Казахстан, Павлодарская область, 140200, Актогайский район, село Актогай, улица Абая, 75.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учреждения-"Ақтоғай ауданының қаржы бөлімі" мемлекеттік мекемесі, государственное учреждение "Отдел финансов Актогайского района".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Режим работы государственного учреждения "Отдел финансов Актогайского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Режим работы государственного учреждения "Отдел финансов Актогайского района"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Учредителем государственного учреждения "Отдел финансов Актогайского района" является государство в лице акимата Актогайского района.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финансов Актогайского района".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Финансирование деятельности государственного учреждения "Отдел финансов Актогайского района" осуществляется из местного бюджета.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Государственному учреждению "Отдел финансов Актогайского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финансов Актогайского района".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Актогайского района"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Миссия государственного учреждения "Отдел финансов Актогайского района": реализация государственной политики по обеспечению исполнения бюджета и эффективному управлению коммунальной собственностью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"Отдел финансов Актогайского района" является проведение государственной политики по обеспечению своевременного исполнения бюджета района и использованию объектов коммунальной собственности.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Предметом деятельности государственного учреждения "Отдел финансов Актогайского района" является осуществление на уровне района государственной политики по обеспечению исполнения бюджета и эффективному управлению коммунальной собственностью.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Основные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социально-экономической и финансовой политики путем координации деятельности исполнительных органов акимата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исполнение районного бюджета, ведение бюджетного учета и отчетности по исполнению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ведение мониторинга по государственным закупкам;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учет и повышение эффективности использования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развитие и укрепление материально-технической базы.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осуществляет исполнение бюджета по поступлениям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осуществляет координацию деятельности исполнительных органов района по разработке и реализации стратегических планов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ведет бюджетный учет и отчетность по исполнению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координирует деятельность администраторов бюджетных программ по исполнению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обеспечивает исполнение районного бюджета, подготавливает отчет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меры по повышению эффективности расходования денежных средств государственными учреждениями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совершенствует процесс исполнения местного бюджета, внедряет метод бюджетного программирования, оценки эффективности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составляет, утверждает и ведет сводный план финансирования по обязательствам, сводный план поступлений и финансирования по платежам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осуществляет методологическое руководство исполнения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проводит анализ использования средств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бюджетный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ведет учет и анализ использования средств резерва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координирует деятельность исполнительных органов акимата района по применению законодательства Республики Казахстан о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подготавливает материалы на заседания акимата района и акиму района по вопросам, касающихся деятельности государственного учреждения "Отдел финансов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проводит в соответствии с законодательством Республики Казахстан комплекс мероприятий по обеспечению полноты и своевременности зачисления поступлений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в установленном порядке разрабатывает проекты правовых актов в сфере управления коммунальным имуществом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ведет реестр государственного имущества в порядке, определяемом Правительством Республики Казахстан, и предоставляет информацию пользователям реестра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управляет районным коммунальным имуществом,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разрабатывает проекты актов акимата района об утверждении перечней объектов районной коммунальной собственности, подлежащих приватизации;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проводит конкурсы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предоставляет районное коммунальное имущество в имущественный наем (аренду), безвозмездное пользование, доверительное управление, передаче в концессию физическим лицам и негосударственным юридическим лицам без права последующего выкупа, с правом последующего выкупа или с правом последующей передачи в собственность субъектам малого предпринимательства на безвозмездной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разрабатывает проекты решений об использовании районного коммунального имущества, в том числе о передаче его в залог, имущественный наем (аренду),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организует работу по передаче государственного имущества из одного вида собственности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обеспечивает контроль за использованием и сохранностью районного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закрепляет районное коммунальное имущество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организует учет, хранение, оценку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организует учет районного коммунального имущества,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проводит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осуществляет контроль за своевременностью и полнотой начисления дивидендов на принадлежащие акимату района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обеспечивает в установленном законодательством Республики Казахстан порядке рассмотрение обращений физических и юридических лиц,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принимает меры, направленные на всемерное развитие государственного языка, укрепляет его международный авторитет;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осуществляет иные функции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сфере обеспечения исполнения бюджета и эффективному управлению коммунальной собственностью Актогайского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проводить совещания по вопросам, входящим в компетенцию государственного учреждения "Отдел финансов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контроль за эффективностью использования средств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выполнения полномочий государственное учреждение "Отдел финансов Актогайского района" взаимодействует с другими исполнительными органами, организациями и предприятиями района.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Актогайского района"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Руководство государственным учреждением "Отдел финансов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финансов Актогайского района"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финансов Актогайского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"Отдел финансов Актогайского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"Отдел финансов Актогайского района":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назначает на должности и освобождает от должностей работников государственного учреждения "Отдел финансов Актогайского района"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финансов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в порядке, установленном законодательством Республики Казахстан, поощрение работников государственного учреждения "Отдел финансов Актогайского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утверждает перспективные и текущие планы работы государственного учреждения "Отдел финансов Актогайского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представляет государственное учреждение "Отдел финансов Актогайского района" во всех государственных органах и иных организациях, независимо от форм собственности,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финансов Актогайского района"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финансов Актогайского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"Отдел финансов Актогайского района"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финансов Актогайского района"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Государственное учреждение "Отдел финансов Актогайского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"Отдел финансов Актогайского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финансов Актогайского района",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финансов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финансов Актогайского района"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Реорганизация и упразднение государственного учреждения "Отдел финансов Актогайского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 При ликвидации государственного учреждения "Отдел финансов Актогайского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