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e864" w14:textId="7e8e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Актогайскому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08 января 2015 года № 2. Зарегистрировано Департаментом юстиции Павлодарской области 21 января 2015 года № 4277. Утратило силу в связи с истечением срока действия (письмо руководителя аппарата акима Актогайского района Павлодарской области от 12 января 2016 года N 26/1-15/25)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Актогайского района Павлодарской области от 12.01.2016 N 26/1-15/25).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обеспечения содействия занятости безработным гражданам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2015 года № 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виды, объемы и конкретные условия общественных работ, размеры</w:t>
      </w:r>
      <w:r>
        <w:br/>
      </w:r>
      <w:r>
        <w:rPr>
          <w:rFonts w:ascii="Times New Roman"/>
          <w:b/>
          <w:i w:val="false"/>
          <w:color w:val="000000"/>
        </w:rPr>
        <w:t>оплаты труда участников и источники их финансирования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2016"/>
        <w:gridCol w:w="2097"/>
        <w:gridCol w:w="5665"/>
        <w:gridCol w:w="1564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благоустройство территорий – 30000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уборка мусора - 3000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весенняя обработка деревьев – 600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памятников и обелисков, не требующее предварительной профессиональной подготовки работника – 650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ликвидация мусора – 300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очистка территорий – 50,0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уборка мусора - 300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обелисков, не требующее предварительной профессиональной подготовки работника – 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очистка территорий – 5,0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Баскамыского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уборка мусора - 20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территорий – 3,0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уборка мусора - 200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территорий – 5,0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уборка мусора - 150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территорий – 5,0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уборка мусора - 400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территорий – 10,0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памятников и обелисков, не требующее предварительной профессиональной подготовки работника –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благоустройство территорий – 15000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уборка мусора - 1000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обелисков, не требующее предварительной профессиональной подготовки работника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ликвидация мусора – 100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очистка территорий – 10,0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благоустройство территорий – 20000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уборка мусора - 1200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350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обелисков, не требующее предварительной профессиональной подготовки работника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ликвидация мусора – 150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очистка территорий – 10,0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уборка мусора - 400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территорий – 10,0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памятников и обелисков, не требующее предварительной профессиональной подготовки работника –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уборка мусора - 100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территорий – 5,0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уборка мусора - 50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–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территорий – 3,0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 с гибким графиком работы, продолжительность рабочего времени –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2015 года № 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4354"/>
        <w:gridCol w:w="2938"/>
        <w:gridCol w:w="2938"/>
      </w:tblGrid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Баскамыского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