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0d3c" w14:textId="1570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30 апреля 2015 года № 314/36. Зарегистрировано Департаментом юстиции Павлодарской области 27 мая 2015 года № 4492. Утратило силу решением Экибастузского городского маслихата Павлодарской области от 8 января 2021 года № 499/64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08.01.2021 № 499/64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Увеличить размер базовых ставок налога на земли населенных пунктов, выделенные под автостоянки (паркинги), в зависимости от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Лепехин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№314/36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в городе Экибастуз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853"/>
        <w:gridCol w:w="3060"/>
        <w:gridCol w:w="2653"/>
        <w:gridCol w:w="1088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автостоянок (паркингов)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автостоянок (паркингов)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назначение земельного участка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автостоянок (паркингов)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автостоянки (паркинги)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бесплатной основе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автостоянки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на штрафных автостоянках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 транспортных средств маломобильных групп населения и велотранспорта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 маломобильных групп населения и велотранспорта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 (паркинги), где в течение суток на одном месте паркуются грузовые машины и используется суточные или почасовой режим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грузовых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(парикнги), парковочные места, которые расположены в цокольных и (или) подземных уровнях зданий и являющихся неотъемлемой составляющей частью таких зданий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на бесплатной основе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здания, строения, сооружения с автостоянкой (паркингом)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(паркинги), связанные с капитальным строительством с постоянно закрепленными местами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автотранспортных средств, принадлежащих физическим и юридическим лицам с ежегодной фиксированной оплатой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многоуровневой автостоянки (паркинга)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(паркинги), течение суток на одном месте паркуются машины и используется суточный или часовой тариф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хранение автотранспортных средств, принадлежащих физическим и юридическим лицам на платной основе по утвержденному тарифу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автостоянок (паркингов)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№314/36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увеличения базовых ставок налога на земли,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(паркинги), в зависимости от категории автостоянки (паркинги)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8724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базовых ставок налога на земли, выделенные под автостоянки (паркинги)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8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