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2260" w14:textId="c722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(очередная XXXIV сессия, V созыв) от 25 декабря 2014 года № 299/34 "О бюджете города Экибастуза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12 марта 2015 года № 309/35. Зарегистрировано Департаментом юстиции Павлодарской области 30 марта 2015 года № 4401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(XXХІХ (внеочередная) сессия, V созыв) от 24 февраля 2015 года № 332/39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(XXХVІІ сессия, V созыв) от 12 декабря 2014 года № 299/37 "Об областном бюджете на 2015 - 2017 годы" и в целях эффективного использования бюджетных средств,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ХХХIV сессия, V созыв) от 25 декабря 2014 года № 299/34 "О бюджете города Экибастуза на 2015 - 2017 годы" (зарегистрировано в Реестре государственной регистрации нормативных правовых актов за № 4268, опубликовано 22 января 2015 года в газете "Отарқа", 22 января 2015 года в газете "Голос Экибастуза")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"16 471 823" заменить цифрами "16 183 564";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"10 856 340" заменить цифрами "10 546 738";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"5 554 478" заменить цифрами "5 575 821";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 цифры "16 340 590" заменить цифрами "16 881 638";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"4) сальдо по операциям с финансовыми активами – 128 592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134 433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5 841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"-140 409" заменить цифрами "-967 075";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"140 409" заменить цифрами "967 075";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"100" заменить цифрами "90";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"100" заменить цифрами "77,8";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"12 000" заменить цифрами "27 000";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2015 года.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ХХХV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12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309/35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ХХХIV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299/34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Экибастуза на 2015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24"/>
        <w:gridCol w:w="1342"/>
        <w:gridCol w:w="1342"/>
        <w:gridCol w:w="5079"/>
        <w:gridCol w:w="28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16183564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сельского хозяйства района (города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реализации государственной политики на местном уровне в сфере сельского 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 транспортной 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обустройство моногородов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ХХXV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12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309/35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ХХXIV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299/34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на 2015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748"/>
        <w:gridCol w:w="1816"/>
        <w:gridCol w:w="1816"/>
        <w:gridCol w:w="6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Байетский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Железнодорожный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Бескауга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 академика Алькея Маргулана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Шикылдак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Кудайкольский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Сарыкамысский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Солнечный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Торт-Кудукский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Шидерты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ХХXV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12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309/35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ХХXIV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299/34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на 2015-2017 годы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3699"/>
        <w:gridCol w:w="1472"/>
        <w:gridCol w:w="1208"/>
        <w:gridCol w:w="1208"/>
        <w:gridCol w:w="245"/>
        <w:gridCol w:w="245"/>
        <w:gridCol w:w="1472"/>
        <w:gridCol w:w="1209"/>
        <w:gridCol w:w="1210"/>
      </w:tblGrid>
      <w:tr>
        <w:trPr>
          <w:trHeight w:val="30" w:hRule="atLeast"/>
        </w:trPr>
        <w:tc>
          <w:tcPr>
            <w:tcW w:w="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ЦЕЛЕВЫХ ТРАНСФЕРТОВ ИЗ ОБЛАСТНОГО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возмещение стоимости сельскохозяйственных животных, больных бруцеллезом, направляемых на санитарной убой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компенсацию потерь в связи с передачей функций государственных органов из вышестоящего уровня государственного управления в нижестоящий,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обеспечение деятельности неспециализированных ДЮСШ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обследование психического здоровья детей и подростков,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защищенного доступа общеобразовательных школ к сети Интернет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ЦЕЛЕВЫХ ТРАНСФЕРТОВ ИЗ РЕСПУБЛИКАНСКОГО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реализацию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введение стандартов специальных социальных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реализация Плана мероприятий по обеспечению прав и улучшению качества жизни инвалидов,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проведение мероприятий, посвященных семидесятилетию Победы в Великой Отечественной войне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реализацию текущих мероприятий в моногородах,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текущее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субсидирование процентной ставки по кредитам банков для реализации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предоставление грантов на развитие новых производств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повышение уровня оплаты труда административных 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увеличение уставных капиталов специализированных уполномоченных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