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d46a" w14:textId="c80d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марта 2015 года № 308/35. Зарегистрировано Департаментом юстиции Павлодарской области 27 марта 2015 года № 4394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