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fc267" w14:textId="bbfc2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Аксуского городского маслихата (XXXXI сессия, V созыв) от 24 декабря 2014 года № 304/41 "О бюджете города Аксу на 2015 - 2017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Аксу Павлодарской области от 22 декабря 2015 года № 394/52. Зарегистрировано Департаментом юстиции Павлодарской области 25 декабря 2015 года № 4854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Аксуский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(XXXXI сессия, V созыв) от 24 декабря 2014 года № 304/41 "О бюджете города Аксу на 2015-2017 годы" (зарегистрированное в Реестре государственной регистрации нормативных правовых актов за № 4251, опубликованное 9 января 2015 года в газетах "Аксу жолы", "Новый Путь" №1)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подпункте 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"8320870" заменить цифрами "8275964";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"2951686" заменить цифрами "2906780";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 цифры "8351531" заменить цифрами "8306625";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"2083705" заменить цифрами "2012608";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"2098096" заменить цифрами "2026999";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5) цифры "-2143846" заменить цифрами "-2072749";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6) цифры "2143846" заменить цифрами "2072749";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выполнением данного решения возложить на постоянную комиссию по вопросам экономики и бюджета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Рубцов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(LII сессия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394/52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(XXXXI сессия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304/41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Аксу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859"/>
        <w:gridCol w:w="502"/>
        <w:gridCol w:w="502"/>
        <w:gridCol w:w="7280"/>
        <w:gridCol w:w="26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8275964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8275964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8275964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848"/>
        <w:gridCol w:w="1203"/>
        <w:gridCol w:w="1203"/>
        <w:gridCol w:w="5343"/>
        <w:gridCol w:w="28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8306625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чрезвычайным ситуациям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акимà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Услуги по реализации государственной политики на местном уровне в области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 сироты (детей-сирот) и ребенка (детей),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единовременных денежных средств казахстанским гражданам, усыновившим (удочерившим) ребенка (детей)-сироту и ребенка (детей),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места 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пособии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 (поселка, села, сельского округа)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“Дорожной карте занятости -2020”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и/или сооружение недостающих объектов инженерно-коммуникационной инфраструктуры в рамках второго направления “Дорожной карты занятости- 2020”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Реализация мер по содействию экономическому развитию регионов в рамках программы “Развитие регионов”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обустройство моногородов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для реализации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-2072749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