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2e45" w14:textId="00d2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3 апреля 2015 года № 313/44. Зарегистрировано Департаментом юстиции Павлодарской области 15 апреля 2015 года № 4424.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подъемное пособие в сумме, равной семидесятикратному месячному расчетному показателю и социальную поддержку в виде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 в 2015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решения возложить на постоянную комиссию по вопросам экономики и бюджета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