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db6a3b" w14:textId="ddb6a3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Положения о государственном учреждении "Отдел жилищно-коммунального хозяйства, пассажирского транспорта и автомобильных дорог города Аксу"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Аксу Павлодарской области от 21 января 2015 года № 50/1. Зарегистрировано Департаментом юстиции Павлодарской области 09 февраля 2015 года № 4297. Утратило силу постановлением акимата города Аксу Павлодарской области от 12 июля 2017 года № 423/14 (вводится в действие со дня его первого официального опубликования)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 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>постановлением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акимата города Аксу Павлодарской области от 12.07.2017 № 423/14 (вводится в действие со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В соответствии с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“О местном государственном управлении и самоуправлении в Республике Казахстан”,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 марта 2011 года “О государственном имуществе”,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29 октября 2012 года № 410 “Об утверждении Типового положения государственного органа Республики Казахстан” акимат города Аксу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1. Утвердить прилагаемое</w:t>
      </w:r>
      <w:r>
        <w:rPr>
          <w:rFonts w:ascii="Times New Roman"/>
          <w:b w:val="false"/>
          <w:i w:val="false"/>
          <w:color w:val="000000"/>
          <w:sz w:val="28"/>
        </w:rPr>
        <w:t xml:space="preserve"> 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о государственном учреждении “Отдел жилищно-коммунального хозяйства, пассажирского транспорта и автомобильных дорог города Аксу”.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2. Контроль за исполнением настоящего постановления возложить на курирующего заместителя акима города. 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3. Настоящее постановление вводится в действие со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Аким города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Нукенов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города Аксу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21 января 2015 года № 50/1</w:t>
            </w:r>
          </w:p>
        </w:tc>
      </w:tr>
    </w:tbl>
    <w:bookmarkStart w:name="z6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 о государственном учреждении “Отдел</w:t>
      </w:r>
      <w:r>
        <w:br/>
      </w:r>
      <w:r>
        <w:rPr>
          <w:rFonts w:ascii="Times New Roman"/>
          <w:b/>
          <w:i w:val="false"/>
          <w:color w:val="000000"/>
        </w:rPr>
        <w:t>жилищно-коммунального хозяйства, пассажирского</w:t>
      </w:r>
      <w:r>
        <w:br/>
      </w:r>
      <w:r>
        <w:rPr>
          <w:rFonts w:ascii="Times New Roman"/>
          <w:b/>
          <w:i w:val="false"/>
          <w:color w:val="000000"/>
        </w:rPr>
        <w:t>транспорта и автомобильных дорог города Аксу”</w:t>
      </w:r>
      <w:r>
        <w:br/>
      </w:r>
      <w:r>
        <w:rPr>
          <w:rFonts w:ascii="Times New Roman"/>
          <w:b/>
          <w:i w:val="false"/>
          <w:color w:val="000000"/>
        </w:rPr>
        <w:t>1. Общие положения</w:t>
      </w:r>
    </w:p>
    <w:bookmarkEnd w:id="4"/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1. Государственное учреждение “Отдел жилищно-коммунального хозяйства, пассажирского транспорта и автомобильных дорог города Аксу” является государственным органом Республики Казахстан, осуществляющим руководство в сфере жилищно-коммунального хозяйства, организации и проведении государственных закупок товаров, работ и услуг, пассажирского транспорта и автомобильных дорог, государственного контроля в области жилищного фонда, управление коммунальной собственностью на территории города Аксу.</w:t>
      </w:r>
    </w:p>
    <w:bookmarkEnd w:id="5"/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2. Государственное учреждение “Отдел жилищно-коммунального хозяйства, пассажирского транспорта и автомобильных дорог города Аксу” не имеет ведомств.</w:t>
      </w:r>
    </w:p>
    <w:bookmarkEnd w:id="6"/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3. Государственное учреждение “Отдел жилищно-коммунального хозяйства, пассажирского транспорта и автомобильных дорог города Аксу” осуществляет свою деятельность в соответствии с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Конституцией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законами Республики Казахстан, актами Президента и Правительства Республики Казахстан, иными нормативными правовыми актами Республики Казахстан, а также настоящим</w:t>
      </w:r>
      <w:r>
        <w:rPr>
          <w:rFonts w:ascii="Times New Roman"/>
          <w:b w:val="false"/>
          <w:i w:val="false"/>
          <w:color w:val="000000"/>
          <w:sz w:val="28"/>
        </w:rPr>
        <w:t xml:space="preserve"> Положением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7"/>
    <w:bookmarkStart w:name="z1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4. Государственное учреждение “Отдел жилищно-коммунального хозяйства, пассажирского транспорта и автомобильных дорог города Аксу” является юридическим лицом в организационно-правовой форме государственного учреждения, имеет печати и штампы со своим наименованием на государственном языке, бланки установленного образца, в соответствии с законодательством Республики Казахстан счета в органах казначейства. </w:t>
      </w:r>
    </w:p>
    <w:bookmarkEnd w:id="8"/>
    <w:bookmarkStart w:name="z1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5. Государственное учреждение “Отдел жилищно-коммунального хозяйства, пассажирского транспорта и автомобильных дорог города Аксу” вступает в гражданско-правовые отношения от собственного имени.</w:t>
      </w:r>
    </w:p>
    <w:bookmarkEnd w:id="9"/>
    <w:bookmarkStart w:name="z13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6. Государственное учреждение “Отдел жилищно-коммунального хозяйства, пассажирского транспорта и автомобильных дорог города Аксу” имеет право выступать стороной гражданско-правовых отношений от имени государства, если уполномочено на это в соответствии с законодательством Республики Казахстан.</w:t>
      </w:r>
    </w:p>
    <w:bookmarkEnd w:id="10"/>
    <w:bookmarkStart w:name="z14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7. Государственное учреждение “Отдел жилищно-коммунального хозяйства, пассажирского транспорта и автомобильных дорог города Аксу” по вопросам своей компетенции в установленном законодательством порядке принимает решения, оформляемые приказами государственного учреждения “Отдел жилищно-коммунального хозяйства, пассажирского транспорта и автомобильных дорог города Аксу”, и другими актами, предусмотренными законодательством Республики Казахстан.</w:t>
      </w:r>
    </w:p>
    <w:bookmarkEnd w:id="11"/>
    <w:bookmarkStart w:name="z15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8. Структура и лимит штатной численности государственного учреждения “Отдел жилищно-коммунального хозяйства, пассажирского транспорта и автомобильных дорог города Аксу” утверждаются в соответствии с действующим законодательством Республики Казахстан.</w:t>
      </w:r>
    </w:p>
    <w:bookmarkEnd w:id="12"/>
    <w:bookmarkStart w:name="z16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9. Местонахождение государственного учреждения “Отдел жилищно-коммунального хозяйства, пассажирского транспорта и автомобильных дорог города Аксу”: Республика Казахстан, Павлодарская область, 140100, город Аксу, улица Астана, 21А.</w:t>
      </w:r>
    </w:p>
    <w:bookmarkEnd w:id="13"/>
    <w:bookmarkStart w:name="z17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10. Режим работы государственного учреждения “Отдел жилищно-коммунального хозяйства, пассажирского транспорта и автомобильных дорог города Аксу”: дни работы: понедельник – пятница с 9.00 до 18.30 часов, обеденный перерыв с 13.00 до 14.30 часов, выходные дни: суббота, воскресенье.</w:t>
      </w:r>
    </w:p>
    <w:bookmarkEnd w:id="14"/>
    <w:bookmarkStart w:name="z18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11. Полное наименование государственного учреждения на государственном языке - “Ақсу қаласының тұрғын үй-коммуналдық шаруашылығы, жолаушылар көлігі және автомобиль жолдары бөлімі” мемлекеттік мекемесі, на русском языке – государственное учреждение “Отдел жилищно-коммунального хозяйства, пассажирского транспорта и автомобильных дорог города Аксу”.</w:t>
      </w:r>
    </w:p>
    <w:bookmarkEnd w:id="15"/>
    <w:bookmarkStart w:name="z19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12. Учредителем государственного учреждения “Отдел жилищно-коммунального хозяйства, пассажирского транспорта и автомобильных дорог города Аксу” является государство в лице акимата города Аксу Павлодарской области.</w:t>
      </w:r>
    </w:p>
    <w:bookmarkEnd w:id="16"/>
    <w:bookmarkStart w:name="z20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13. Настоящее</w:t>
      </w:r>
      <w:r>
        <w:rPr>
          <w:rFonts w:ascii="Times New Roman"/>
          <w:b w:val="false"/>
          <w:i w:val="false"/>
          <w:color w:val="000000"/>
          <w:sz w:val="28"/>
        </w:rPr>
        <w:t xml:space="preserve"> 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является учредительным документом государственного учреждения “Отдел жилищно-коммунального хозяйства, пассажирского транспорта и автомобильных дорог города Аксу”.</w:t>
      </w:r>
    </w:p>
    <w:bookmarkEnd w:id="17"/>
    <w:bookmarkStart w:name="z21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14. Финансирование деятельности государственного учреждения “Отдел жилищно-коммунального хозяйства, пассажирского транспорта и автомобильных дорог города Аксу” осуществляется из городского бюджета.</w:t>
      </w:r>
    </w:p>
    <w:bookmarkEnd w:id="18"/>
    <w:bookmarkStart w:name="z22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15. Государственному учреждению “Отдел жилищно-коммунального хозяйства, пассажирского транспорта и автомобильных дорог города Аксу” запрещается вступать в договорные отношения с субъектами предпринимательства на предмет выполнения обязанностей, являющихся функциями государственного учреждения “Отдел жилищно-коммунального хозяйства, пассажирского транспорта и автомобильных дорог города Аксу”.</w:t>
      </w:r>
    </w:p>
    <w:bookmarkEnd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Если государственному учреждению “Отдел жилищно-коммунального хозяйства, пассажирского транспорта и автомобильных дорог города Аксу” законодательными актами Республики Казахстан представлено право осуществлять приносящую доходы деятельность, то доходы, полученные от такой деятельности, направляются в доход государственного бюджета.</w:t>
      </w:r>
    </w:p>
    <w:bookmarkStart w:name="z23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Миссия, цель, предмет деятельности, основные задачи, функции, права</w:t>
      </w:r>
      <w:r>
        <w:br/>
      </w:r>
      <w:r>
        <w:rPr>
          <w:rFonts w:ascii="Times New Roman"/>
          <w:b/>
          <w:i w:val="false"/>
          <w:color w:val="000000"/>
        </w:rPr>
        <w:t>и обязанности государственного учреждения “Отдел жилищно-коммунального</w:t>
      </w:r>
      <w:r>
        <w:br/>
      </w:r>
      <w:r>
        <w:rPr>
          <w:rFonts w:ascii="Times New Roman"/>
          <w:b/>
          <w:i w:val="false"/>
          <w:color w:val="000000"/>
        </w:rPr>
        <w:t>хозяйства, пассажирского транспорта и автомобильных дорог города Аксу”</w:t>
      </w:r>
    </w:p>
    <w:bookmarkEnd w:id="20"/>
    <w:bookmarkStart w:name="z24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16. Миссия государственного учреждения “Отдел жилищно-коммунального хозяйства, пассажирского транспорта и автомобильных дорог города Аксу” - реализация государственной политики по обеспечению функционирования и развития жилищно-коммунального хозяйства, пассажирского транспорта и автомобильных дорог города.</w:t>
      </w:r>
    </w:p>
    <w:bookmarkEnd w:id="21"/>
    <w:bookmarkStart w:name="z25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17. Целью государственного учреждения “Отдел жилищно-коммунального хозяйства, пассажирского транспорта и автомобильных дорог города Аксу” является обеспечение бесперебойной работы объектов жилищно-коммунального хозяйства, пассажирского транспорта и автомобильных дорог города.</w:t>
      </w:r>
    </w:p>
    <w:bookmarkEnd w:id="22"/>
    <w:bookmarkStart w:name="z26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18. Предметом деятельности государственного учреждения “Отдел жилищно-коммунального хозяйства, пассажирского транспорта и автомобильных дорог города Аксу” является реализация на городском уровне мероприятий по обеспечению государственных гарантий в сфере жилищно-коммунального хозяйства, пассажирского транспорта и автомобильных дорог, жилищного фонда.</w:t>
      </w:r>
    </w:p>
    <w:bookmarkEnd w:id="23"/>
    <w:bookmarkStart w:name="z27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19. Задачи:</w:t>
      </w:r>
    </w:p>
    <w:bookmarkEnd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1) организация системы мониторинга за качеством и своевременностью оказания государственных услуг физическим и юридическим лицам в сфере жилищно-коммунального хозяйства, пассажирского транспорта и автомобильных дорог;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2) совершенствование форм и методов работы в сфере жилищно-коммунального хозяйства, пассажирского транспорта и автомобильных дорог;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3) при оказании государственных услуг в сфере жилищно-коммунального хозяйства обеспечение соблюдения действующих стандартов и регламентов оказания государственных услуг.</w:t>
      </w:r>
    </w:p>
    <w:bookmarkStart w:name="z28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20. Функции:</w:t>
      </w:r>
    </w:p>
    <w:bookmarkEnd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1) организует работы по строительству, реконструкции, ремонту и содержанию автомобильных дорог общего пользования районного значения, улиц населенных пунктов в соответствии с законодательством Республики Казахстан о государственных закупках и о концессиях;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2) разрабатывает предложения по передаче в концессию участков автомобильных дорог (мостовых переходов), порядок и условия их эксплуатации, размер ставок за проезд по ним;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3) управляет сетью автомобильных дорог районного значения общего пользования, улиц населенных пунктов;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4) управляет дорогами и дорожными предприятиями, находящимися в коммунальной собственности города;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5) осуществляет государственный контроль при производстве работ по строительству, реконструкции, ремонту и содержанию автомобильных дорог районного значения общего пользования, улиц в городе и иных населенных пунктах;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6) проводит расследования технологических нарушений на тепловых сетях (магистральных, внутриквартальных);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7) согласовывает плановый ремонт тепловых сетей (магистральных, внутриквартальных);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8) выдает паспорта готовности отопительных котельных всех мощностей и тепловых сетей (магистральных, внутриквартальных) к работе в осенне-зимних условиях;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9) выдает заключения о технической целесообразности строительства дублирующих (шунтирующих) линий электропередачи и подстанций для объектов 110 киловатт и ниже, 220 киловатт и выше;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10) проводит мероприятия по энергосбережению и повышению энергоэффективности на городском уровне;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11) реализует в пределах своей компетенции государственную политику в области энергосбережения и повышения энергоэффективности;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12) в пределах своей компетенции осуществляет мониторинг за соблюдением нормативов энергопотребления государственными учреждениями, организует проведение энергоаудита, термомодернизации государственных учреждений, закуп и установку приборов учета энергетических ресурсов и автоматических систем регулирования теплопотребления для государственных учреждений, а также обеспечивают модернизацию паркового и уличного освещения с учетом использования энергосберегающих ламп;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13) организует утилизацию ртутьсодержащих энергосберегающих ламп, бывших в употреблении у населения;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14) организует регулярные городские (сельские), пригородные перевозки пассажиров и багажа, утверждает их маршруты, организует и проводит конкурсы на право их обслуживания и утверждают расписания движения по маршрутам;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15) ведет реестр маршрутов регулярных городских (сельских), пригородных и внутрирайонных автомобильных перевозок пассажиров и багажа;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16) организует перевозки пассажиров и багажа на такси;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17) разрабатывает и утверждает схему и порядок перевозки в общеобразовательные школы детей, проживающих в отдаленных населенных пунктах;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18) организует перевозку в общеобразовательные школы детей, проживающих в отдаленных населенных пунктах;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19) осуществляет субсидирование убытков перевозчиков при осуществлении социально значимых перевозок пассажиров на городских (сельских), пригородных сообщениях;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20) ведет реестр физических и юридических лиц, подавших уведомление о начале осуществления деятельности по установке и обслуживанию тахографов;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21) ведет реестр индивидуальных предпринимателей и юридических лиц, подавших уведомление о начале осуществления деятельности в качестве перевозчика такси;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22) обеспечивает организацию мероприятий по сохранению и надлежащей эксплуатации жилищного фонда;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23) проводит инвентаризацию жилищного фонда;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24) осуществляет изъятие, в том числе путем выкупа, земельных участков для государственных нужд и связанное с этим отчуждение недвижимого имущества в соответствии с законами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25) осуществляет снос аварийного жилья в соответствии с законодательными актами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26) осуществляет государственный контроль в сфере управления жилищным фондом;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27) обеспечивает возмещение расходов по изготовлению технических паспортов на объект кондоминиума в случае, предусмотренном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жилищных отношениях", за счет бюджетных средств;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28) осуществляет передачу в собственность граждан Республики Казахстан жилищ из коммунального жилищного фонда на условиях, предусмотренных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жилищных отношениях", и в порядке, определяемом Правительством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29) осуществляет постановку на учет и очередность граждан, нуждающихся в жилище из государственного коммунального жилищного фонда;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30) организует и проводит комиссию по предоставлению жилища из государственного коммунального жилищного фонда;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31) организует техническое обследование общего имущества объекта кондоминиума;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32) определяет перечень, период и очередность проведения отдельных видов капитального ремонта общего имущества объекта кондоминиума;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33) согласовывает сметы расходов на проведение отдельных видов капитального ремонта общего имущества объекта кондоминиума, представленной органом управления объекта кондоминиума, финансируемых с участием жилищной помощи;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34) принимает участие в комиссиях по приемке выполненных работ по отдельным видам капитального ремонта общего имущества объекта кондоминиума;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35) осуществляет контроль за: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соблюдением порядка использования, содержания, эксплуатации и ремонта общего имущества собственников помещений (квартир) в объекте кондоминиума и территорий прилегающей к объекту кондоминиума;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наличием в жилых домах (жилых зданиях) общедомовых приборов учета тепло-, энерго-, газо- и водоресурсов;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техническим состоянием общего имущества собственников помещений в объекте кондоминиума и его инженерного оборудования, своевременным выполнением работ по его содержанию и ремонту в соответствии с действующими нормативно-техническими и проектными документами;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осуществлением мероприятий по подготовке жилого дома (жилого здания) к сезонной эксплуатации;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выполнением принятых решений и предписаний по устранению выявленных нарушений;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качеством работ, выполненных по отдельным видам капитального ремонта общего имущества объекта кондоминиума;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36) принимает участие в подготовке нормативных и методических документов по контролю качества содержания жилых домов (жилых зданий), территории прилегающей к объекту кондоминиума и предоставлению коммунальных услуг, а также оказывает консультационную помощь владельцам подконтрольных объектов, предприятиям, организациям или гражданам, осуществляющим эксплуатацию жилых домов (жилых зданий) и придомовых территорий;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37) решает вопросы благоустройства и внешнего оформления общественных мест;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38) разрабатывает и представляет на утверждение маслихата города нормы образования и накопления коммунальных отходов;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39) разрабатывает и представляет на утверждение маслихата города тарифы на сбор, вывоз, захоронение и утилизацию коммунальных отходов;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40) реализуют государственную политику в области обращения с коммунальными отходами;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41) проводит реконструкцию объектов водоснабжения, очистных, дренажных систем, канализационных, тепловых и электрических сетей, находящихся в коммунальной собственности города;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42) обеспечивает санитарию населенных пунктов города;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43) обеспечивает содержание мест захоронений и погребение безродных;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44) проводит освещение улиц в населенных пунктах города;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45) организует благоустройство и озеленение населенных пунктов города;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46) содействует обеспечению водоснабжением, теплоснабжением, газоснабжением, электроснабжением и радиотелефонной связью населенные пункты города;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47) оказывает государственные услуги через информационную систему “Е-акимат”, “Е-лицензирование” и интегрированную информационную систему центра обслуживания населения, предусмотренные законодателдьством Республики Казахстан в сфере жилищно-коммунального хозяйства, пассажирского транспорта и автомобильных дорог;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48) рассматривает дела об административных правонарушениях, предусмотренных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“Об административных правонарушениях”;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49) осуществляет иные функции, в пределах полномочий, предусмотренных действующим законодательством Республики Казахстан.</w:t>
      </w:r>
    </w:p>
    <w:bookmarkStart w:name="z29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21. Права и обязанности:</w:t>
      </w:r>
    </w:p>
    <w:bookmarkEnd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1) вносить на рассмотрение акимата и акима города предложения по основным направлениям развития, оперативному решению проблем в сфере жилищно-коммунального хозяйства, функционирования и развития автомобильных дорог, пассажирского транспорта, перевозок;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2) запрашивать и получать от государственных органов, иных организаций и граждан необходимую информацию по вопросам, входящим в компетенцию государственного учреждения “Отдел жилищно-коммунального хозяйства, пассажирского транспорта и автомобильных дорог города Аксу”;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3) проводить информационно-разъяснительную работу в средствах массовой информации, обмениваться опытом работы с аналогичными государственными органами региона, взаимодействовать с работодателями по вопросам, входящим в компетенцию государственного учреждения “Отдел жилищно-коммунального хозяйства, пассажирского транспорта и автомобильных дорог города Аксу”;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4) представлять интересы государственного учреждения “Отдел жилищно-коммунального хозяйства, пассажирского транспорта и автомобильных дорог города Аксу” в государственных органах, суде;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5) заключать договоры, соглашения в пределах своей компетенции;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6) осуществлять иные права и выполнять иные обязанности, предусмотренные законодательством Республики Казахстан.</w:t>
      </w:r>
    </w:p>
    <w:bookmarkStart w:name="z30" w:id="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Организация деятельности государственного учреждения</w:t>
      </w:r>
      <w:r>
        <w:br/>
      </w:r>
      <w:r>
        <w:rPr>
          <w:rFonts w:ascii="Times New Roman"/>
          <w:b/>
          <w:i w:val="false"/>
          <w:color w:val="000000"/>
        </w:rPr>
        <w:t>“Отдел жилищно-коммунального хозяйства, пассажирского</w:t>
      </w:r>
      <w:r>
        <w:br/>
      </w:r>
      <w:r>
        <w:rPr>
          <w:rFonts w:ascii="Times New Roman"/>
          <w:b/>
          <w:i w:val="false"/>
          <w:color w:val="000000"/>
        </w:rPr>
        <w:t>транспорта и автомобильных дорог города Аксу”</w:t>
      </w:r>
    </w:p>
    <w:bookmarkEnd w:id="27"/>
    <w:bookmarkStart w:name="z31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22. Руководство государственного учреждения “Отдел жилищно-коммунального хозяйства, пассажирского транспорта и автомобильных дорог города Аксу” осуществляется первым руководителем, который несет персональную ответственность за выполнение возложенных на государственное учреждение “Отдел жилищно-коммунального хозяйства, пассажирского транспорта и автомобильных дорог города Аксу” задач и осуществление им своих функций.</w:t>
      </w:r>
    </w:p>
    <w:bookmarkEnd w:id="28"/>
    <w:bookmarkStart w:name="z32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23. Первый руководитель государственного учреждения “Отдел жилищно-коммунального хозяйства, пассажирского транспорта и автомобильных дорог города Аксу” назначается на должность и освобождается от должности акимом города Аксу в соответствии с законодательством Республики Казахстан.</w:t>
      </w:r>
    </w:p>
    <w:bookmarkEnd w:id="29"/>
    <w:bookmarkStart w:name="z33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24. Первый руководитель государственного учреждения “Отдел жилищно-коммунального хозяйства, пассажирского транспорта и автомобильных дорог города Аксу” имеет заместителя, который назначается на должность и освобождается от должности в соответствии с законодательством Республики Казахстан.</w:t>
      </w:r>
    </w:p>
    <w:bookmarkEnd w:id="30"/>
    <w:bookmarkStart w:name="z34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25. Полномочия первого руководителя государственного учреждения “Отдел жилищно-коммунального хозяйства, пассажирского транспорта и автомобильных дорог города Аксу”:</w:t>
      </w:r>
    </w:p>
    <w:bookmarkEnd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1) определяет полномочия и обязанности работников государственного учреждения “Отдел жилищно-коммунального хозяйства, пассажирского транспорта и автомобильных дорог города Аксу”;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2) назначает на должности и освобождает от должности работников государственного учреждения “Отдел жилищно-коммунального хозяйства, пассажирского транспорта и автомобильных дорог города Аксу” в соответствии с действующим законодательством;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3) осуществляет в порядке, установленном законодательством Республики Казахстан, поощрение работников государственного учреждения “Отдел жилищно-коммунального хозяйства, пассажирского транспорта и автомобильных дорог города Аксу”, оказание материальной помощи, наложение на них дисциплинарных взысканий;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4) издает приказы и дает указания по вопросам, входящим в его компетенцию, обязательные для выполнения всеми работниками государственного учреждения “Отдел жилищно-коммунального хозяйства, пассажирского транспорта и автомобильных дорог города Аксу”;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5) представляет государственное учреждение “Отдел жилищно-коммунального хозяйства, пассажирского транспорта и автомобильных дорог города Аксу” во всех государственных органах и иных организациях независимо от форм собственности в соответствии с действующим законодательством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6) утверждает Положения о структурных подразделениях государственного учреждения “Отдел жилищно-коммунального хозяйства, пассажирского транспорта и автомобильных дорог города Аксу”, должностные инструкции его работников;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7) проводит совещания с участием руководителей подведомственных организаций;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8) обеспечивает разработку структуры государственного учреждения “Отдел жилищно-коммунального хозяйства, пассажирского транспорта и автомобильных дорог города Аксу”;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9) утверждает перспективные и текущие планы работы государственного учреждения “Отдел жилищно-коммунального хозяйства, пассажирского транспорта и автомобильных дорог города Аксу”;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10) противодействует коррупции и несет за это персональную ответственность;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11) осуществляет личный прием граждан.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Исполнение полномочий первого руководителя государственного учреждения “Отдел жилищно-коммунального хозяйства, пассажирского транспорта и автомобильных дорог города Аксу” в период его отсутствия осуществляется лицом, его замещающим в соответствии с действующим законодательством.</w:t>
      </w:r>
    </w:p>
    <w:bookmarkStart w:name="z35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26. Первый руководитель государственного учреждения “Отдел жилищно-коммунального хозяйства, пассажирского транспорта и автомобильных дорог города Аксу” определяет полномочия своего заместителя в соответствии с действующим законодательством Республики Казахстан.</w:t>
      </w:r>
    </w:p>
    <w:bookmarkEnd w:id="32"/>
    <w:bookmarkStart w:name="z36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27. Взаимоотношения между государственным учреждением “Отдел жилищно-коммунального хозяйства, пассажирского транспорта и автомобильных дорог города Аксу” и исполнительным органом, финансируемым из местного бюджета, уполномоченным на распоряжение городским коммунальным имуществом, регулируются действующим законодательством Республики Казахстан.</w:t>
      </w:r>
    </w:p>
    <w:bookmarkEnd w:id="33"/>
    <w:bookmarkStart w:name="z37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28. Взаимоотношения между государственным учреждением “Отдел жилищно-коммунального хозяйства, пассажирского транспорта и автомобильных дорог города Аксу” и местным исполнительным органом города регулируются действующим законодательством Республики Казахстан.</w:t>
      </w:r>
    </w:p>
    <w:bookmarkEnd w:id="34"/>
    <w:bookmarkStart w:name="z38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29. Взаимоотношения между администрацией государственного учреждения “Отдел жилищно-коммунального хозяйства, пассажирского транспорта и автомобильных дорог города Аксу” и трудовым коллективом определяются в соответствии с Трудовым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Республики Казахстан и коллективным договором.</w:t>
      </w:r>
    </w:p>
    <w:bookmarkEnd w:id="35"/>
    <w:bookmarkStart w:name="z39" w:id="3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Имущество государственного учреждения “Отдел</w:t>
      </w:r>
      <w:r>
        <w:br/>
      </w:r>
      <w:r>
        <w:rPr>
          <w:rFonts w:ascii="Times New Roman"/>
          <w:b/>
          <w:i w:val="false"/>
          <w:color w:val="000000"/>
        </w:rPr>
        <w:t>жилищно-коммунального хозяйства, пассажирского</w:t>
      </w:r>
      <w:r>
        <w:br/>
      </w:r>
      <w:r>
        <w:rPr>
          <w:rFonts w:ascii="Times New Roman"/>
          <w:b/>
          <w:i w:val="false"/>
          <w:color w:val="000000"/>
        </w:rPr>
        <w:t>транспорта и автомобильных дорог города Аксу”</w:t>
      </w:r>
    </w:p>
    <w:bookmarkEnd w:id="36"/>
    <w:bookmarkStart w:name="z40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30. Государственное учреждение “Отдел жилищно-коммунального хозяйства, пассажирского транспорта и автомобильных дорог города Аксу” может иметь на праве оперативного управления обособленное имущество в случаях, предусмотренных законодательством Республики Казахстан.</w:t>
      </w:r>
    </w:p>
    <w:bookmarkEnd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Имущество государственного учреждения “Отдел жилищно-коммунального хозяйства, пассажирского транспорта и автомобильных дорог города Аксу” формируется за счет имущества, переданного ему собственником, а также имущества (включая денежные доходы), приобретенного в результате собственной деятельности и иных источников, не запрещенных законодательством Республики Казахстан.</w:t>
      </w:r>
    </w:p>
    <w:bookmarkStart w:name="z41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31. Имущество, закрепленное за государственным учреждением “Отдел жилищно-коммунального хозяйства, пассажирского транспорта и автомобильных дорог города Аксу”, относится к коммунальной собственности.</w:t>
      </w:r>
    </w:p>
    <w:bookmarkEnd w:id="38"/>
    <w:bookmarkStart w:name="z42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32. Государственное учреждение “Отдел жилищно-коммунального хозяйства, пассажирского транспорта и автомобильных дорог города Аксу” не вправе самостоятельно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 Республики Казахстан.</w:t>
      </w:r>
    </w:p>
    <w:bookmarkEnd w:id="39"/>
    <w:bookmarkStart w:name="z43" w:id="4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Реорганизация и упразднение (ликвидация) государственного</w:t>
      </w:r>
      <w:r>
        <w:br/>
      </w:r>
      <w:r>
        <w:rPr>
          <w:rFonts w:ascii="Times New Roman"/>
          <w:b/>
          <w:i w:val="false"/>
          <w:color w:val="000000"/>
        </w:rPr>
        <w:t>учреждения “Отдел жилищно-коммунального хозяйства,</w:t>
      </w:r>
      <w:r>
        <w:br/>
      </w:r>
      <w:r>
        <w:rPr>
          <w:rFonts w:ascii="Times New Roman"/>
          <w:b/>
          <w:i w:val="false"/>
          <w:color w:val="000000"/>
        </w:rPr>
        <w:t>пассажирского транспорта и автомобильных дорог города Аксу”</w:t>
      </w:r>
    </w:p>
    <w:bookmarkEnd w:id="40"/>
    <w:bookmarkStart w:name="z44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33. Реорганизация и упразднение государственного учреждения “Отдел жилищно-коммунального хозяйства, пассажирского транспорта и автомобильных дорог города Аксу” осуществляются в соответствии с законодательством Республики Казахстан.</w:t>
      </w:r>
    </w:p>
    <w:bookmarkEnd w:id="41"/>
    <w:bookmarkStart w:name="z45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34. При ликвидации государственного учреждения “Отдел жилищно-коммунального хозяйства, пассажирского транспорта и автомобильных дорог города Аксу” имущество, оставшееся после удовлетворения требований кредиторов, остается в коммунальной собственности.</w:t>
      </w:r>
    </w:p>
    <w:bookmarkEnd w:id="42"/>
    <w:bookmarkStart w:name="z46" w:id="4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6. Перечень организаций, находящихся в ведении государственного</w:t>
      </w:r>
      <w:r>
        <w:br/>
      </w:r>
      <w:r>
        <w:rPr>
          <w:rFonts w:ascii="Times New Roman"/>
          <w:b/>
          <w:i w:val="false"/>
          <w:color w:val="000000"/>
        </w:rPr>
        <w:t>учреждения “Отдел жилищно-коммунального хозяйства,</w:t>
      </w:r>
      <w:r>
        <w:br/>
      </w:r>
      <w:r>
        <w:rPr>
          <w:rFonts w:ascii="Times New Roman"/>
          <w:b/>
          <w:i w:val="false"/>
          <w:color w:val="000000"/>
        </w:rPr>
        <w:t>пассажирского транспорта и автомобильных дорог города Аксу”</w:t>
      </w:r>
    </w:p>
    <w:bookmarkEnd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1) Коммунальное государственное предприятие “Ақсу су арнасы” на праве хозяйственного ведения акимата города Аксу;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2) коммунальное государственное предприятие “Теплосервис-Ақсу” на праве хозяйственного ведения государственного учреждения “Отдел жилищно-коммунального хозяйства, пассажирского транспорта и автомобильных дорог города Аксу”, акимата города Аксу;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3) коммунальное государственное предприятие “Ауыл су - сервис” на праве хозяйственного ведения государственного учреждения “Отдел жилищно-коммунального хозяйства, пассажирского транспорта и автомобильных дорог города Аксу”;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4) товарищество с ограниченной ответственностью “Горкомхоз-Аксу”;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5)товарищество с ограниченной ответственностью “Аксу-Коммунсервис”.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