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71846" w14:textId="4a718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стоимости удобрений (за исключением органических)"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25 сентября 2015 года № 278/10. Зарегистрировано Департаментом юстиции Павлодарской области 06 ноября 2015 года № 4780. Утратило силу постановлением акимата Павлодарской области от 25 декабря 2020 года № 285/5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25.12.2020 № 285/5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удобрений (за исключением органических)".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Ашимбетова Н.К.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Турганов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278/10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</w:t>
      </w:r>
      <w:r>
        <w:br/>
      </w:r>
      <w:r>
        <w:rPr>
          <w:rFonts w:ascii="Times New Roman"/>
          <w:b/>
          <w:i w:val="false"/>
          <w:color w:val="000000"/>
        </w:rPr>
        <w:t>стоимости удобрений (за исключением органических)"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Павлодарской области от 04.04.2019 </w:t>
      </w:r>
      <w:r>
        <w:rPr>
          <w:rFonts w:ascii="Times New Roman"/>
          <w:b w:val="false"/>
          <w:i w:val="false"/>
          <w:color w:val="ff0000"/>
          <w:sz w:val="28"/>
        </w:rPr>
        <w:t>№ 86/2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стоимости удобрений (за исключением органических)" (далее – государственная услуга) оказывается государственным учреждением "Управление сельского хозяйства Павлодарской области" (далее – услугодатель).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(переводных заявок)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стоимости удобрений (за исключением органических)",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21 июля 2015 года № 4-4/679 (далее – Стандарт).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Причитающиеся субсидии перечисляются на счета: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сельскохозяйственных товаропроизводителей (далее – сельхозтоваропроизводитель) или сельскохозяйственных кооперативов (далее – сельхозкооператив) для возмещения затрат на приобретенные удобрения (за исключением органических) в текущем году и (или) в 4 (четвертом) квартале предыдущего года у продавца удобрений;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отечественных производителей удобрений для удешевления стоимости удобрений (за исключением органических), реализованных сельхозтоваропроизводителям или сельхозкооперативам в текущем году и (или) в 4 (четвертом) квартале предыдущего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 –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результате оказания государственной услуги направляется в "личный кабинет" услугополучателя в форме электронного документа по формам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на портал в форме электронного документа, удостоверенного электронной цифровой подписью (далее – ЭЦП), заявки на получение субсидий за приобретенные удобрения по полной стоимости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или переводной заявки об оплате причитающихся субсидий при приобретении удобрения у отечественного производителя удобрений по удешевленной стоимости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заявки (переводной заявки) является соответствующий статус в "личном кабинете" услугополучателя в информационной системе субсидирования о принятии запроса для оказания государственной услуги.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– 3 (три) рабочих дня.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и длительность их выполнения: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 подтверждает принятие заявки (переводной заявки) услугополучателя путем подписания с использованием ЭЦП соответствующего 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соответствии заявки (переводной заявки)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формирует платежное поручение и направляет руководителю услугодателя на подпись;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несоответствия дает услугополучателю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подписывает платежное поручение и направляет в отдел финансирования сельского хозяйства и государственных закупок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финансирования сельского хозяйства и государственных закупок услугодателя направляет платежное поручение в территориальное подразделение казначейства к оплате для перечисления причитающихся субсидий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услугодателя направляет результат оказания государственной услуги услугополучателю – 1 (один) рабочий день.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подписать и направить платежное поручение руководителю услугодателя либо дать мотивированный ответ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подписать платежное поручение и направить в отдел финансирования сельского хозяйства и государственных закупок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направить платежное поручение в территориальное подразделение казначейства;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направить услугополучателю результат оказания государственной услуги.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финансирования сельского хозяйства и государственных закупок услугодателя.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6"/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 государственной услуги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канцелярию услугодателя и через Государственную корпорацию "Правительство для граждан" не оказывается.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 (или) бизнес 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ввод услугополучателем ИИН и (или) БИН и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 и (или) 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пакета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и (или) БИН, указанных в запросе, и ИИН и (или) БИН, указанных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 мотивированном отказе в запрашиваемой государственной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пакета документа (запроса услугополучателя), удостоверенного (подписанного) ЭЦП услугополучателя, через шлюз "электронного правительства" (далее – ШЭП) в автоматизированное рабочее место регионального шлюза "электронного правительства" (далее –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изучение услугодателем представленных документов, которые являются основанием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формирование сообщения об отказе в запрашиваемой государственной услуге в связи с имеющимися нарушениями в пакете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услугополучателем результата государственной услуги (уведомление в форме электронного документа), сформированного порталом.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услугополучателю направляется уведомление с решением о назначении/не назначении субсидии в "личный кабинет" в форме электронного документа, подписанного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портал,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Описание порядка обращения и последовательности процедур (действий) услугодателя и услугополучателя при оказания государственной услуги через портал отражается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удобрений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органических)"</w:t>
            </w:r>
          </w:p>
        </w:tc>
      </w:tr>
    </w:tbl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при оказании государственной услуги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"/>
        <w:gridCol w:w="1728"/>
        <w:gridCol w:w="5741"/>
        <w:gridCol w:w="1381"/>
        <w:gridCol w:w="1773"/>
        <w:gridCol w:w="120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процесса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5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</w:tc>
        <w:tc>
          <w:tcPr>
            <w:tcW w:w="5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услугодателя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отдела финансирования сельского хозяйства и государственных закупок услугодателя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услугодателя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5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Подтверждение принятия заявки (переводной заявки) услугополучателя путем подписания с использованием ЭЦП соответствующего уведомления. При соответствии заявки (переводной заявки) требованиям,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формирование платежного поручения и направление руководителю услугодателя на подпись;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несоответствия мотивированный ответ об отказе в оказании государственной услуги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платежного поручения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платежного поручения в территориальное подразделение казначейства к оплате для перечисления причитающихся субсидий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результата оказания государственной услуги услугополучателю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5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на подпись руководителю услугодателя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в отдел финансирования сельского хозяйства и государственных закупок услугодателя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платежного поручения в территориальное подразделение казначейства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5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удобрений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органических)"</w:t>
            </w:r>
          </w:p>
        </w:tc>
      </w:tr>
    </w:tbl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 xml:space="preserve">задействованных в оказании государственной услуги через портал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1295400" cy="73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200900" cy="764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764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удобрений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органических)"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"Субсидирование стоимости удобрений (за исключением органических)"</w:t>
      </w:r>
      <w:r>
        <w:br/>
      </w:r>
      <w:r>
        <w:rPr>
          <w:rFonts w:ascii="Times New Roman"/>
          <w:b/>
          <w:i w:val="false"/>
          <w:color w:val="000000"/>
        </w:rPr>
        <w:t>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"Субсидирование стоимости удобрений (за исключением органических)"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433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035800" cy="181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