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91f6" w14:textId="90e9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технической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8 сентября 2015 года № 257/9. Зарегистрировано Департаментом юстиции Павлодарской области 20 октября 2015 года № 4762.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"</w:t>
      </w:r>
      <w:r>
        <w:rPr>
          <w:rFonts w:ascii="Times New Roman"/>
          <w:b w:val="false"/>
          <w:i w:val="false"/>
          <w:color w:val="000000"/>
          <w:sz w:val="28"/>
        </w:rPr>
        <w:t>Выдача удостоверений на право управления тракторами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акимата Павлодарской области от 03.06.2019 </w:t>
      </w:r>
      <w:r>
        <w:rPr>
          <w:rFonts w:ascii="Times New Roman"/>
          <w:b w:val="false"/>
          <w:i w:val="false"/>
          <w:color w:val="000000"/>
          <w:sz w:val="28"/>
        </w:rPr>
        <w:t>№ 167/2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"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регистрация залога тракторов и изготовленных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постановлением акимата Павлодарской области от 10.07.2017 </w:t>
      </w:r>
      <w:r>
        <w:rPr>
          <w:rFonts w:ascii="Times New Roman"/>
          <w:b w:val="false"/>
          <w:i w:val="false"/>
          <w:color w:val="000000"/>
          <w:sz w:val="28"/>
        </w:rPr>
        <w:t>№ 196/4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"</w:t>
      </w:r>
      <w:r>
        <w:rPr>
          <w:rFonts w:ascii="Times New Roman"/>
          <w:b w:val="false"/>
          <w:i w:val="false"/>
          <w:color w:val="000000"/>
          <w:sz w:val="28"/>
        </w:rPr>
        <w:t>Выдача регистрационного документа (дубликата)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"</w:t>
      </w:r>
      <w:r>
        <w:rPr>
          <w:rFonts w:ascii="Times New Roman"/>
          <w:b w:val="false"/>
          <w:i w:val="false"/>
          <w:color w:val="000000"/>
          <w:sz w:val="28"/>
        </w:rPr>
        <w:t>Проведение ежегодного государственного технического осмотра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Павлодарской области от 10.07.2017 </w:t>
      </w:r>
      <w:r>
        <w:rPr>
          <w:rFonts w:ascii="Times New Roman"/>
          <w:b w:val="false"/>
          <w:i w:val="false"/>
          <w:color w:val="000000"/>
          <w:sz w:val="28"/>
        </w:rPr>
        <w:t>№ 196/4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03.06.2019 </w:t>
      </w:r>
      <w:r>
        <w:rPr>
          <w:rFonts w:ascii="Times New Roman"/>
          <w:b w:val="false"/>
          <w:i w:val="false"/>
          <w:color w:val="000000"/>
          <w:sz w:val="28"/>
        </w:rPr>
        <w:t>№ 167/2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апреля 2014 года № 129/4 "Об утверждении регламентов государственных услуг в сфере сельского хозяйства" (зарегистрировано в Реестре государственной регистрации нормативных правовых актов за № 3844, опубликовано 21 июня 2014 года в газетах "Звезда Прииртышья", "Сарыарқа самалы") признать утратившим силу следующие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дорожно–строительных машин и механизмов, а также специальных машин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25 сентября 2014 года № 309/9 "О внесении изменений и дополнений в постановление акимата Павлодарской области от 24 апреля 2014 года № 129/4 "Об утверждении регламентов государственных услуг в сфере сельского хозяйства" (зарегистрировано в Реестре государственной регистрации нормативных правовых актов за № 4136, опубликовано 22 ноября 2014 года в газетах "Звезда Прииртышья", "Сарыарқа самалы") слова и цифры исключить: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"регламент государственной услуги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утвержденный указанным постановлением,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3 пункт 9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приложением 4 согласно приложению 5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проходимости", утвержденный указанным постановлением,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4 пунктом 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5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приложением 5 согласно приложению 6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доверенности", утвержденный указанным постановлением,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3 пункт 9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приложением 4 согласно приложению 7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 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знаков", утвержденный указанным постановлением,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3 пункт 8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приложением 4 согласно приложению 8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утвержденный указанным постановлением,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4 пунктом 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5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приложением 5 согласно приложению 9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утвержденный указанным постановлением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4 пунктом 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5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приложением 5 согласно приложению 10 к настоящему постановлению;".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настоящего постановления на интернет-ресурсе акимата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области Ашимбетова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2015 года № 257/9</w:t>
            </w:r>
          </w:p>
        </w:tc>
      </w:tr>
    </w:tbl>
    <w:bookmarkStart w:name="z3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удостоверений на право управления тракторами</w:t>
      </w:r>
      <w:r>
        <w:br/>
      </w:r>
      <w:r>
        <w:rPr>
          <w:rFonts w:ascii="Times New Roman"/>
          <w:b/>
          <w:i w:val="false"/>
          <w:color w:val="000000"/>
        </w:rPr>
        <w:t>и изготовленными на их базе самоходными шасси и механизмами, самоходными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сельскохозяйственными, мелиоративными и дорожно-строительными машинами</w:t>
      </w:r>
      <w:r>
        <w:br/>
      </w:r>
      <w:r>
        <w:rPr>
          <w:rFonts w:ascii="Times New Roman"/>
          <w:b/>
          <w:i w:val="false"/>
          <w:color w:val="000000"/>
        </w:rPr>
        <w:t>и механизмами, а также специальными машинами повышенной проходимости"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03.06.2019 </w:t>
      </w:r>
      <w:r>
        <w:rPr>
          <w:rFonts w:ascii="Times New Roman"/>
          <w:b w:val="false"/>
          <w:i w:val="false"/>
          <w:color w:val="ff0000"/>
          <w:sz w:val="28"/>
        </w:rPr>
        <w:t>№ 167/2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bookmarkStart w:name="z4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(далее - государственная услуга) оказывается местными исполнительными органами Павлодарской области, районов и городов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оказываются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- портал).</w:t>
      </w:r>
    </w:p>
    <w:bookmarkStart w:name="z4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4"/>
    <w:bookmarkStart w:name="z4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удостоверение, дубликат удостоверения, при замене (обмене) удостоверения старого образца на новое удостоверение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(далее – удостоверение тракториста-машиниста).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4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заявления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(далее - Стандарт).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ее выполнения: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регистрирует и направляет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определяет ответственного исполнителя услугодателя –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полноту представленных документов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соответствия требованиям оформляет и передает в канцелярию результат оказания государственной услуги – 12 (двенадцать)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документов услугодатель в указанные сроки дает письменный мотивированный ответ об отказе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выдает результат оказания государственой услуги – 30 (тридцать) минут.</w:t>
      </w:r>
    </w:p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услугополучателя и направление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услугодателя, передача документов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проекта результата оказания государственной услуги либо мотивированный ответ об отказе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работником канцелярии услугодателя результата оказания государственной услуги.</w:t>
      </w:r>
    </w:p>
    <w:bookmarkStart w:name="z4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"/>
    <w:bookmarkStart w:name="z5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3"/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Через Государственную корпорацию "Правительство для граждан" государственная услуга не оказывается.</w:t>
      </w:r>
    </w:p>
    <w:bookmarkEnd w:id="14"/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при обращении на портал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; вывод на экран формы запроса для оказания услуги и заполнение услугополучателем формы (ввод данных) с учетом ее структуры и форматных требований; прикрепление к форме запроса необходимых копий документов в электронном виде, указанных в Стандарте;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шлюз электронного правительства (далее – ШЭП)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неполнотой представленных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управления тракторами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изготовленными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 и механизмами,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5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уполномоченных органов и их контактные данные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2136"/>
        <w:gridCol w:w="9070"/>
      </w:tblGrid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рабочего органа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города Павлодара"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Кривенко,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8(7182) 32-07-30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pavlodar_osh@mail.ru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акимата города Экибастуза"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Энергетиков,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8(71877) 54237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selhoz_01@mail.ru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города Аксу"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Царева,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8(71837) 50572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4108605@mail.ru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Актогайского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8(71841) 21572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darhan_aktogai@mail.ru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Баянаульского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8(71840) 91245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bayandepselhoz@mail.ru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Железинского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Квиткова,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8(71831) 22041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zhelselhoz@mail.ru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Иртышского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Иртышский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с.Иртышск, улица Богенбая,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8(71832) 21436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Ertis_osh@mail.ru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района Тереңкөл"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Тәуелсіздік,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8(71833)21403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kach_otdelsh@mail.ru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района Аққулы"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Абылкаира Баймулдина,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8(71839) 21051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selhoz_akku@mail.ru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Майского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Казыбек би,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maі_opish@mail.ru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Павлодарского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Каирбаева, 32, 3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8(7182) 329867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ops.apr@pavlodar.gov.kz,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otdelsh@mail.ru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Успенского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10 лет Независимости,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8(71834) 91300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usposh@yandex.ru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Щербактинского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Щербактинский район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Советов,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(71836) 21191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opsxsharbakty@mail.ru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управления тракторами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изготовленными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дорожно-строительными машинами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5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1467"/>
        <w:gridCol w:w="1133"/>
        <w:gridCol w:w="914"/>
        <w:gridCol w:w="7253"/>
        <w:gridCol w:w="1135"/>
      </w:tblGrid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(хода, потока работ)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 услугодателя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их регистрация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представленных документов, выписывание удостоверения тракториста-машиниста, серии и номера которых записываются по порядку номеров в книгу выдачи удостоверений тракториста-машиниста, а также в свидетельство о прохождении обучения, карточки тракториста – машиниста; в случае установления факта представления не полного пакета документов услугодатель в указанные сроки дает письменный мотивированный ответ об отказе в дальнейшем рассмотрении заявления;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представленных докуменов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направление руководителю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канцелярию результата оказания государственной услуги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часа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(двенадцать) часов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управления тракторами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изготовленными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дорожно-строительными машинами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6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управления тракторами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изготовленными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дорожно-строительными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механизмами,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6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удостоверений на право управления тракторами и изготовленными на их базе</w:t>
      </w:r>
      <w:r>
        <w:br/>
      </w:r>
      <w:r>
        <w:rPr>
          <w:rFonts w:ascii="Times New Roman"/>
          <w:b/>
          <w:i w:val="false"/>
          <w:color w:val="000000"/>
        </w:rPr>
        <w:t>самоходными шасси и механизмами, самоходными сельскохозяйственными,</w:t>
      </w:r>
      <w:r>
        <w:br/>
      </w:r>
      <w:r>
        <w:rPr>
          <w:rFonts w:ascii="Times New Roman"/>
          <w:b/>
          <w:i w:val="false"/>
          <w:color w:val="000000"/>
        </w:rPr>
        <w:t>мелиоративными и дорожно-строительными машинами и механизмами, а также</w:t>
      </w:r>
      <w:r>
        <w:br/>
      </w:r>
      <w:r>
        <w:rPr>
          <w:rFonts w:ascii="Times New Roman"/>
          <w:b/>
          <w:i w:val="false"/>
          <w:color w:val="000000"/>
        </w:rPr>
        <w:t>специальными машинами повышенной проходимости"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151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2015 года № 257/9</w:t>
            </w:r>
          </w:p>
        </w:tc>
      </w:tr>
    </w:tbl>
    <w:bookmarkStart w:name="z6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информации об отсутствии (наличии) обременений</w:t>
      </w:r>
      <w:r>
        <w:br/>
      </w:r>
      <w:r>
        <w:rPr>
          <w:rFonts w:ascii="Times New Roman"/>
          <w:b/>
          <w:i w:val="false"/>
          <w:color w:val="000000"/>
        </w:rPr>
        <w:t>тракторов и изготовленных на их базе самоходных шасси и механизмов,</w:t>
      </w:r>
      <w:r>
        <w:br/>
      </w:r>
      <w:r>
        <w:rPr>
          <w:rFonts w:ascii="Times New Roman"/>
          <w:b/>
          <w:i w:val="false"/>
          <w:color w:val="000000"/>
        </w:rPr>
        <w:t>прицепов к ним, включая прицепы со смонтированным специальным</w:t>
      </w:r>
      <w:r>
        <w:br/>
      </w:r>
      <w:r>
        <w:rPr>
          <w:rFonts w:ascii="Times New Roman"/>
          <w:b/>
          <w:i w:val="false"/>
          <w:color w:val="000000"/>
        </w:rPr>
        <w:t>оборудованием, самоходных сельскохозяйственных, мелиоративных и</w:t>
      </w:r>
      <w:r>
        <w:br/>
      </w:r>
      <w:r>
        <w:rPr>
          <w:rFonts w:ascii="Times New Roman"/>
          <w:b/>
          <w:i w:val="false"/>
          <w:color w:val="000000"/>
        </w:rPr>
        <w:t>дорожно-строительных машин и механизмов, а также</w:t>
      </w:r>
      <w:r>
        <w:br/>
      </w:r>
      <w:r>
        <w:rPr>
          <w:rFonts w:ascii="Times New Roman"/>
          <w:b/>
          <w:i w:val="false"/>
          <w:color w:val="000000"/>
        </w:rPr>
        <w:t>специальных машин повышенной проходимости"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исключен постановлением акимата Павлодарской области от 03.06.2019 </w:t>
      </w:r>
      <w:r>
        <w:rPr>
          <w:rFonts w:ascii="Times New Roman"/>
          <w:b w:val="false"/>
          <w:i w:val="false"/>
          <w:color w:val="ff0000"/>
          <w:sz w:val="28"/>
        </w:rPr>
        <w:t>№ 167/2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2015 года № 257/9</w:t>
            </w:r>
          </w:p>
        </w:tc>
      </w:tr>
    </w:tbl>
    <w:bookmarkStart w:name="z9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"Государственная регистрация залога (снятие с регистрации)</w:t>
      </w:r>
      <w:r>
        <w:br/>
      </w:r>
      <w:r>
        <w:rPr>
          <w:rFonts w:ascii="Times New Roman"/>
          <w:b/>
          <w:i w:val="false"/>
          <w:color w:val="000000"/>
        </w:rPr>
        <w:t>тракторов и изготовленных на их базе самоходных шасси и механизмов, прицепов к</w:t>
      </w:r>
      <w:r>
        <w:br/>
      </w:r>
      <w:r>
        <w:rPr>
          <w:rFonts w:ascii="Times New Roman"/>
          <w:b/>
          <w:i w:val="false"/>
          <w:color w:val="000000"/>
        </w:rPr>
        <w:t>ним, включая прицепы со смонтированным специальным оборудованием, самоходных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сельскохозяйственных, мелиоративных и дорожно-строительных машин и механизмов,</w:t>
      </w:r>
      <w:r>
        <w:br/>
      </w:r>
      <w:r>
        <w:rPr>
          <w:rFonts w:ascii="Times New Roman"/>
          <w:b/>
          <w:i w:val="false"/>
          <w:color w:val="000000"/>
        </w:rPr>
        <w:t>а также специальных машин повышенной проходимости"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03.06.2019 </w:t>
      </w:r>
      <w:r>
        <w:rPr>
          <w:rFonts w:ascii="Times New Roman"/>
          <w:b w:val="false"/>
          <w:i w:val="false"/>
          <w:color w:val="ff0000"/>
          <w:sz w:val="28"/>
        </w:rPr>
        <w:t>№ 167/2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"/>
    <w:bookmarkStart w:name="z9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- государственная услуга) оказывается местными исполнительными органами Павлодарской области, районов и городов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Start w:name="z9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27"/>
    <w:bookmarkStart w:name="z9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свидетельства или дубликата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или выдача уведомления о регистрации залога машин либо мотивированный ответ об отказе в оказании государственной услуги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4/3-421 (далее - Стандарт).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и/или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9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9"/>
    <w:bookmarkStart w:name="z9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представление услугополучателем заявления с приложением документов, указанных в пункте 9 Стандарта.</w:t>
      </w:r>
    </w:p>
    <w:bookmarkEnd w:id="30"/>
    <w:bookmarkStart w:name="z10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ее выполнения: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осуществляет прием документов, их регистрацию и направляет руководителю – 30 (тридцать)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представленные документы и определяет ответственного исполнителя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полноту и соответствие представленных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договор о залоге машин или иной договор, содержащий условия залога в соответствии с законодательством Республики Казахстан на соответствие сведениям, содержащимся в заявлении. Направляет в канцелярию результат оказания государственной услуги – 5 (пять)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выдает результат оказания государственной услуги – 30 (тридцать) минут.</w:t>
      </w:r>
    </w:p>
    <w:bookmarkStart w:name="z10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услугодателя, передача документов ответственному испонителю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услугодателя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сотрудником канцелярии услугодателя результата оказания государственной услуги.</w:t>
      </w:r>
    </w:p>
    <w:bookmarkStart w:name="z10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3"/>
    <w:bookmarkStart w:name="z10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0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"/>
    <w:bookmarkStart w:name="z10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услуги.</w:t>
      </w:r>
    </w:p>
    <w:bookmarkEnd w:id="36"/>
    <w:bookmarkStart w:name="z10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с указанием каждой процедуры (действия):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услуги услугополучатель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в Государственную корпорацию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документов в Государственную корпорацию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30 (тридцать) минут.</w:t>
      </w:r>
    </w:p>
    <w:bookmarkStart w:name="z10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работник Государственной корпорации проверяет представленные документы, принимает и регистрирует заявку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выдает расписку о приеме соответствующих документов и направляет пакет документов услугодателю – 15 (пятнадцать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работник Государственной корпорации отказывает в приеме заявления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сотрудник канцелярии услугодателя осуществляет прием и регистрацию документов, направляет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руководитель услугодателя рассматривает документы, определяет ответственного исполнителя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4 – ответственный исполнитель услугодателя проверяет полноту и соответствие представленных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договор о залоге машин или иной договор, содержащий условия залога в соответствии с законодательством Республики Казахстан на соответствие сведениям, содержащимся в заявлении. Направляет в канцелярию результат оказания государственной услуги – 5 (пять)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5 – сотрудник канцелярии обеспечивает выдачу результата оказания государственной услуги в Государственную корпорацию не позднее, чем за сутки до истечения срока оказания государственной услуги, установленного Стандартом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– работник Государственной корпорации осуществляет выдачу готовых документов услугополучателю на основании расписки, при предъявлении документа, удостоверяющего личность (либо его представителя по доверенности, юридическому лицу – по документу, подтверждающему полномочия).</w:t>
      </w:r>
    </w:p>
    <w:bookmarkStart w:name="z10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при обращении на портал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; вывод на экран формы запроса для оказания услуги и заполнение услугополучателем формы (ввод данных) с учетом ее структуры и форматных требований; прикрепление к форме запроса необходимых копий документов в электронном виде, указанных в Стандарте; выбор услугополучателем регистрационного свидетельства электронной цифровой подписью (далее -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шлюз электронного правительства (далее – ШЭП)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случае установления неполноты представленных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0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залога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(снятие с регистрации)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11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уполномоченных органов и их контактные данные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2136"/>
        <w:gridCol w:w="9070"/>
      </w:tblGrid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рабочего органа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города Павлодара"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Кривенко,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8(7182) 32-07-30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pavlodar_osh@mail.ru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акимата города Экибастуза"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Энергетиков,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8(71877) 54237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selhoz_01@mail.ru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города Аксу"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Царева,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8(71837) 50572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4108605@mail.ru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Актогайского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8(71841) 21572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darhan_aktogai@mail.ru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Баянаульского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8(71840) 91245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bayandepselhoz@mail.ru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Железинского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Квиткова,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8(71831) 22041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zhelselhoz@mail.ru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Иртышского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Иртышский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с.Иртышск, улица Богенбая,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8(71832) 21436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Ertis_osh@mail.ru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района Тереңкөл"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Тәуелсіздік,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8(71833)21403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kach_otdelsh@mail.ru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района Аққулы"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Абылкаира Баймулдина,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8(71839) 21051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selhoz_akku@mail.ru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Майского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Казыбек би,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maі_opish@mail.ru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Павлодарского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Каирбаева, 32, 3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8(7182) 329867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ops.apr@pavlodar.gov.kz,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otdelsh@mail.ru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Успенского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10 лет Независимости,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8(71834) 91300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usposh@yandex.ru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Щербактинского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Советов,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(71836) 21191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opsxsharbakty@mail.ru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залога (снятие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регистрации)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11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2621"/>
        <w:gridCol w:w="2025"/>
        <w:gridCol w:w="1633"/>
        <w:gridCol w:w="3481"/>
        <w:gridCol w:w="18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документов и их регистрация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представленных документов, договор о залоге машин или иной договор соответственно сведениям, содержащимся в заявлении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представленных документов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направление руководителю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канцелярию результата оказания государственной услуги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часа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часов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залога (снятие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регистрации)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11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залога (снятие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регистрации)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11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залога (снятие с регистрации) тракторов</w:t>
      </w:r>
      <w:r>
        <w:br/>
      </w:r>
      <w:r>
        <w:rPr>
          <w:rFonts w:ascii="Times New Roman"/>
          <w:b/>
          <w:i w:val="false"/>
          <w:color w:val="000000"/>
        </w:rPr>
        <w:t>и изготовленных на их базе самоходных шасси и механизмов, прицепов к ним, включая</w:t>
      </w:r>
      <w:r>
        <w:br/>
      </w:r>
      <w:r>
        <w:rPr>
          <w:rFonts w:ascii="Times New Roman"/>
          <w:b/>
          <w:i w:val="false"/>
          <w:color w:val="000000"/>
        </w:rPr>
        <w:t>прицепы со смонтированным специальным оборудованием, самоходных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сельскохозяйственных, мелиоративных и дорожно-строительных машин и механизмов,</w:t>
      </w:r>
      <w:r>
        <w:br/>
      </w:r>
      <w:r>
        <w:rPr>
          <w:rFonts w:ascii="Times New Roman"/>
          <w:b/>
          <w:i w:val="false"/>
          <w:color w:val="000000"/>
        </w:rPr>
        <w:t>а также специальных машин повышенной проходимости"</w:t>
      </w:r>
    </w:p>
    <w:bookmarkEnd w:id="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2015 года № 257/9</w:t>
            </w:r>
          </w:p>
        </w:tc>
      </w:tr>
    </w:tbl>
    <w:bookmarkStart w:name="z12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"Регистрация лиц, управляющих тракторами</w:t>
      </w:r>
      <w:r>
        <w:br/>
      </w:r>
      <w:r>
        <w:rPr>
          <w:rFonts w:ascii="Times New Roman"/>
          <w:b/>
          <w:i w:val="false"/>
          <w:color w:val="000000"/>
        </w:rPr>
        <w:t>и изготовленными на их базе самоходными шасси и механизмами, самоходными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сельскохозяйственными, мелиоративными и дорожно-строительными машинами</w:t>
      </w:r>
      <w:r>
        <w:br/>
      </w:r>
      <w:r>
        <w:rPr>
          <w:rFonts w:ascii="Times New Roman"/>
          <w:b/>
          <w:i w:val="false"/>
          <w:color w:val="000000"/>
        </w:rPr>
        <w:t>и механизмами, а также специальными машинами повышенной проходимости</w:t>
      </w:r>
      <w:r>
        <w:br/>
      </w:r>
      <w:r>
        <w:rPr>
          <w:rFonts w:ascii="Times New Roman"/>
          <w:b/>
          <w:i w:val="false"/>
          <w:color w:val="000000"/>
        </w:rPr>
        <w:t>по доверенности"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Павлодарской области от 10.07.2017 </w:t>
      </w:r>
      <w:r>
        <w:rPr>
          <w:rFonts w:ascii="Times New Roman"/>
          <w:b w:val="false"/>
          <w:i w:val="false"/>
          <w:color w:val="ff0000"/>
          <w:sz w:val="28"/>
        </w:rPr>
        <w:t>№ 196/4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сентября 2015 года № 257/9</w:t>
            </w:r>
          </w:p>
        </w:tc>
      </w:tr>
    </w:tbl>
    <w:bookmarkStart w:name="z14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регистрационного документа (дубликата) 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номерного знака для тракторов и изготовленных на их базе</w:t>
      </w:r>
      <w:r>
        <w:br/>
      </w:r>
      <w:r>
        <w:rPr>
          <w:rFonts w:ascii="Times New Roman"/>
          <w:b/>
          <w:i w:val="false"/>
          <w:color w:val="000000"/>
        </w:rPr>
        <w:t>самоходных шасси и механизмов, самоходных сельскохозяйственных, мелиоративных</w:t>
      </w:r>
      <w:r>
        <w:br/>
      </w:r>
      <w:r>
        <w:rPr>
          <w:rFonts w:ascii="Times New Roman"/>
          <w:b/>
          <w:i w:val="false"/>
          <w:color w:val="000000"/>
        </w:rPr>
        <w:t>и дорожно-строительных машин, а также специальных машин повышенной</w:t>
      </w:r>
      <w:r>
        <w:br/>
      </w:r>
      <w:r>
        <w:rPr>
          <w:rFonts w:ascii="Times New Roman"/>
          <w:b/>
          <w:i w:val="false"/>
          <w:color w:val="000000"/>
        </w:rPr>
        <w:t>проходимости"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03.06.2019 </w:t>
      </w:r>
      <w:r>
        <w:rPr>
          <w:rFonts w:ascii="Times New Roman"/>
          <w:b w:val="false"/>
          <w:i w:val="false"/>
          <w:color w:val="ff0000"/>
          <w:sz w:val="28"/>
        </w:rPr>
        <w:t>№ 167/2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 (далее - государственная услуга) оказывается местными исполнительными органами Павлодарской области, районов и городов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- портал).</w:t>
      </w:r>
    </w:p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7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заявления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(далее - Стандарт).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и длительность ее выполнения: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заявления и документов, их регистрацию и направляет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определяет ответственного исполнителя услугодателя –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полноту представленных документов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соответствия формирует результат государственной услуги - 14 (четырнадцать)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представленных документов требованиям настоящего Стандарта в день приема заявителю отказывается в приеме документов. По требованию услугополучателя выдается мотивированный ответ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выдает результат оказания государственной услуги – 30 (тридцать) минут.</w:t>
      </w:r>
    </w:p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услугодателя, передача документов сотруднику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сотрудником услугодателя представленных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работником канцелярии услугодателя результата оказания государственной услуги.</w:t>
      </w:r>
    </w:p>
    <w:bookmarkStart w:name="z7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9"/>
    <w:bookmarkStart w:name="z7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Через Государственную корпорацию "Правительство для граждан" государственная услуга не оказывается.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при обращении на портал – 15 (пятнадцать)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; вывод на экран формы запроса для оказания услуги и заполнение услугополучателем формы (ввод данных) с учетом ее структуры и форматных требований; прикрепление к форме запроса необходимых копий документов в электронном виде; выбор услугополучателем регистрационного свидетельства электронной цифровой подписью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шлюз электронного правительства (далее – ШЭП)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(дубликата)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номерного знака для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8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уполномоченных органов и их контактные данные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2136"/>
        <w:gridCol w:w="9070"/>
      </w:tblGrid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рабочего органа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города Павлодара"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Кривенко,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8(7182) 32-07-30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pavlodar_osh@mail.ru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акимата города Экибастуза"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Энергетиков,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8(71877) 54237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selhoz_01@mail.ru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города Аксу"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Царева,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8(71837) 50572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4108605@mail.ru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Актогайского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8(71841) 21572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darhan_aktogai@mail.ru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Баянаульского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8(71840) 91245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bayandepselhoz@mail.ru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Железинского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Квиткова,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8(71831) 22041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zhelselhoz@mail.ru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Иртышского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Иртышский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с.Иртышск, улица Богенбая,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8(71832) 21436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Ertis_osh@mail.ru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района Тереңкөл"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Тәуелсіздік,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8(71833)21403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kach_otdelsh@mail.ru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района Аққулы"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Абылкаира Баймулдина,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8(71839) 21051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selhoz_akku@mail.ru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Майского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Казыбек би,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maі_opish@mail.ru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Павлодарского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Каирбаева, 32, 3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8(7182) 329867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ops.apr@pavlodar.gov.kz,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otdelsh@mail.ru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Успенского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10 лет Независимости,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8(71834) 91300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usposh@yandex.ru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Щербактинского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Щербактинский район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Советов,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(71836) 21191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opsxsharbakty@mail.ru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(дубликата)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номерного знака для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8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965"/>
        <w:gridCol w:w="1518"/>
        <w:gridCol w:w="1223"/>
        <w:gridCol w:w="5542"/>
        <w:gridCol w:w="151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документов и их регистрация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ответственного исполнителя 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представленных документов на соответствие требованиям настоящего Стандарта, в случае соответствия -формирование результата государственной услуги; в случае несоответствия представленных документов требованиям настоящего Стандарта в день приема заявителю - отказ в приеме документов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представленных документов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направление руководителю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канцелярию результата оказания государственной услуги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часа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(четырнадцать) календарных дней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(дубликата)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номерного знака для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8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6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(дубликата)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номерного знака для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9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регистрационного документа (дубликата) и государственного номерного знака</w:t>
      </w:r>
      <w:r>
        <w:br/>
      </w:r>
      <w:r>
        <w:rPr>
          <w:rFonts w:ascii="Times New Roman"/>
          <w:b/>
          <w:i w:val="false"/>
          <w:color w:val="000000"/>
        </w:rPr>
        <w:t>для тракторов и изготовленных на их базе самоходных шасси и механизмов,</w:t>
      </w:r>
      <w:r>
        <w:br/>
      </w:r>
      <w:r>
        <w:rPr>
          <w:rFonts w:ascii="Times New Roman"/>
          <w:b/>
          <w:i w:val="false"/>
          <w:color w:val="000000"/>
        </w:rPr>
        <w:t>самоходных сельскохозяйственных, мелиоративных и дорожно-строительных машин,</w:t>
      </w:r>
      <w:r>
        <w:br/>
      </w:r>
      <w:r>
        <w:rPr>
          <w:rFonts w:ascii="Times New Roman"/>
          <w:b/>
          <w:i w:val="false"/>
          <w:color w:val="000000"/>
        </w:rPr>
        <w:t>а также специальных машин повышенной проходимости"</w:t>
      </w:r>
    </w:p>
    <w:bookmarkEnd w:id="6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2015 года № 257/9</w:t>
            </w:r>
          </w:p>
        </w:tc>
      </w:tr>
    </w:tbl>
    <w:bookmarkStart w:name="z17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"Проведение ежегодного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технического осмотра тракторов и</w:t>
      </w:r>
      <w:r>
        <w:br/>
      </w:r>
      <w:r>
        <w:rPr>
          <w:rFonts w:ascii="Times New Roman"/>
          <w:b/>
          <w:i w:val="false"/>
          <w:color w:val="000000"/>
        </w:rPr>
        <w:t>изготовленных на их базе самоходных шасси и механизмов,</w:t>
      </w:r>
      <w:r>
        <w:br/>
      </w:r>
      <w:r>
        <w:rPr>
          <w:rFonts w:ascii="Times New Roman"/>
          <w:b/>
          <w:i w:val="false"/>
          <w:color w:val="000000"/>
        </w:rPr>
        <w:t>прицепов к ним, включая прицепы со смонтированным</w:t>
      </w:r>
      <w:r>
        <w:br/>
      </w:r>
      <w:r>
        <w:rPr>
          <w:rFonts w:ascii="Times New Roman"/>
          <w:b/>
          <w:i w:val="false"/>
          <w:color w:val="000000"/>
        </w:rPr>
        <w:t>специальным оборудованием, самоходных сельскохозяйственных, мелиоративных</w:t>
      </w:r>
      <w:r>
        <w:br/>
      </w:r>
      <w:r>
        <w:rPr>
          <w:rFonts w:ascii="Times New Roman"/>
          <w:b/>
          <w:i w:val="false"/>
          <w:color w:val="000000"/>
        </w:rPr>
        <w:t>и дорожно-строительных машин и механизмов,</w:t>
      </w:r>
      <w:r>
        <w:br/>
      </w:r>
      <w:r>
        <w:rPr>
          <w:rFonts w:ascii="Times New Roman"/>
          <w:b/>
          <w:i w:val="false"/>
          <w:color w:val="000000"/>
        </w:rPr>
        <w:t>а также специальных машин повышенной проходимости"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03.06.2019 </w:t>
      </w:r>
      <w:r>
        <w:rPr>
          <w:rFonts w:ascii="Times New Roman"/>
          <w:b w:val="false"/>
          <w:i w:val="false"/>
          <w:color w:val="ff0000"/>
          <w:sz w:val="28"/>
        </w:rPr>
        <w:t>№ 167/2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1"/>
    <w:bookmarkStart w:name="z1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- государственная услуга) оказывается местными исполнительными органами Павлодарской области, районов и городов областного значения (далее -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- портал).</w:t>
      </w:r>
    </w:p>
    <w:bookmarkStart w:name="z1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или бумажная.</w:t>
      </w:r>
    </w:p>
    <w:bookmarkEnd w:id="73"/>
    <w:bookmarkStart w:name="z1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государственной услуги является внесение записи "Исправен" либо "Неисправен" в регистрационном документе (техническом паспорте), заверенном подписью инженера-инспектора и штампом услугодателя.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на портал - уведомление о готовности инженера-инспектора к проведению ежегодного государственного технического осмотра с указанием даты, места и времени проведения технического осмотра машины.</w:t>
      </w:r>
    </w:p>
    <w:bookmarkStart w:name="z17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75"/>
    <w:bookmarkStart w:name="z1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(либо его представителем) заявления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(далее - Стандарт).</w:t>
      </w:r>
    </w:p>
    <w:bookmarkEnd w:id="76"/>
    <w:bookmarkStart w:name="z1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их выполнения: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услугополучателя, передает документы руководителю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неполного пакета документов согласно перечню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определяет ответственного исполнителя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представленные документы услугополучателя, выезжает на проведение ежегодного государственного технического осмотра машин и формирует результат оказания государственной услуги - 8 (восемь) рабочих дней непосредственно по месту нахождения машин и (или) в случае представления машин в регистрационный пункт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выдает либо направляет услугополучателю результат оказания государственной услуги - 30 (тридцать) минут;</w:t>
      </w:r>
    </w:p>
    <w:bookmarkStart w:name="z1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услугодателя, передача документов сотруднику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проверка сотрудником услугодателя представленных документов услугополучателя на соответствие перечню, определенному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внесение соответствующей записи в регистрационный документ либо подготовка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работником канцелярии услугодателя результата оказания государственной услуги.</w:t>
      </w:r>
    </w:p>
    <w:bookmarkStart w:name="z18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79"/>
    <w:bookmarkStart w:name="z1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1"/>
    <w:bookmarkStart w:name="z18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услуги.</w:t>
      </w:r>
    </w:p>
    <w:bookmarkEnd w:id="82"/>
    <w:bookmarkStart w:name="z1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Через Государственную корпорацию "Правительство для граждан" государственная услуга не оказывается.</w:t>
      </w:r>
    </w:p>
    <w:bookmarkEnd w:id="83"/>
    <w:bookmarkStart w:name="z1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портале с помощью своего регистрационного свидетельства электронной цифровой подписью (далее – ЭЦП), которое хранится в интернет-браузере компьютера услугополучателя (осуществляется для незарегистрированных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индивидуальный идентификационный номер (далее - ИИН)/ бизнес-идентификационный номер (далее -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 и ИИН/БИН, указанным в регистрационном свидетельстве ЭЦП), в единой нотариальной информационной системе (далее - ЕНИС) данных доверенности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услугополучателя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проверка полученных документов на соответствие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о готовности инженера-инспектора к проведению ежегодного государственного технического осмотра с указанием даты, места и времени проведения технического осмотра машины)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19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уполномоченных органов и их контактные данные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2136"/>
        <w:gridCol w:w="9070"/>
      </w:tblGrid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рабочего органа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города Павлодара"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Кривенко,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8(7182) 32-07-30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pavlodar_osh@mail.ru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акимата города Экибастуза"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Энергетиков,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8(71877) 54237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selhoz_01@mail.ru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города Аксу"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Царева,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8(71837) 50572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4108605@mail.ru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Актогайского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8(71841) 21572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darhan_aktogai@mail.ru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Баянаульского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8(71840) 91245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bayandepselhoz@mail.ru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Железинского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Квиткова,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8(71831) 22041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zhelselhoz@mail.ru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Иртышского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Иртышский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с.Иртышск, улица Богенбая,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8(71832) 21436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Ertis_osh@mail.ru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района Тереңкөл"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Тәуелсіздік,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8(71833)21403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kach_otdelsh@mail.ru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района Аққулы"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Абылкаира Баймулдина,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8(71839) 21051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selhoz_akku@mail.ru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Майского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Казыбек би,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maі_opish@mail.ru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Павлодарского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Каирбаева, 32, 3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8(7182) 329867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ops.apr@pavlodar.gov.kz,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otdelsh@mail.ru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Успенского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10 лет Независимости,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8(71834) 91300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usposh@yandex.ru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Щербактинского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Советов,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(71836) 21191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opsxsharbakty@mail.ru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1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при оказании государственной услуги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"/>
        <w:gridCol w:w="1114"/>
        <w:gridCol w:w="861"/>
        <w:gridCol w:w="861"/>
        <w:gridCol w:w="8300"/>
        <w:gridCol w:w="8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документов и их регистрация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определение ответственного исполнителя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полноты представленных документов, проверка соответствия типа, модели, года выпуска, заводского номера машины, шасси, двигателя, рамы и номерного знака данным, записанным в регистрационном документе на машину, проверка технического состояния машин на соответствие требованиям законодательства; в случаях представления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(или) документов с истекшим сроком действия, - отказ в приеме заявления. В случае, предусмотренном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услугодатель отказывает в оказании государственной услуги.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представленных документов</w:t>
            </w:r>
          </w:p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направление руководителю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Выписывание талона и направление в канцелярию усугодателя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(восемь)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представления машин в регистрационный пункт - 1 (один) рабочий день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– 10 (десять) рабочих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представления машин в регистрационный пункт - 2 (два)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1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  <w:r>
        <w:br/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1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ежегодного государственного технического осмотра тракторов и</w:t>
      </w:r>
      <w:r>
        <w:br/>
      </w:r>
      <w:r>
        <w:rPr>
          <w:rFonts w:ascii="Times New Roman"/>
          <w:b/>
          <w:i w:val="false"/>
          <w:color w:val="000000"/>
        </w:rPr>
        <w:t>изготовленных на их базе самоходных шасси и механизмов, прицепов к ним, включая</w:t>
      </w:r>
      <w:r>
        <w:br/>
      </w:r>
      <w:r>
        <w:rPr>
          <w:rFonts w:ascii="Times New Roman"/>
          <w:b/>
          <w:i w:val="false"/>
          <w:color w:val="000000"/>
        </w:rPr>
        <w:t>прицепы со смонтированным специальным оборудованием, самоходных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сельскохозяйственных, мелиоративных и дорожно - строительных машин и</w:t>
      </w:r>
      <w:r>
        <w:br/>
      </w:r>
      <w:r>
        <w:rPr>
          <w:rFonts w:ascii="Times New Roman"/>
          <w:b/>
          <w:i w:val="false"/>
          <w:color w:val="000000"/>
        </w:rPr>
        <w:t>механизмов, а также специальных машин повышенной проходимости"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оказании государственной услуги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