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862c" w14:textId="d8f8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2015 - 2016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03 июля 2015 года № 184/6. Зарегистрировано Департаментом юстиции Павлодарской области 04 августа 2015 года № 4635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Вице – министра здравоохранения Республики Казахстан от 23 июля 2014 года № 417 "О внедрении образовательной программы прикладного бакалавриата по специальности "Сестринское дело" в режиме эксперимента"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государственный образовательный заказ, финансируемый из областного бюджета, на подготовку специалистов с техническим и профессиональным, послесредним образованием в государственных предприятиях образования, организациях образования других организационно-правовых форм на 2015-2016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государственный образовательный заказ, финансируемый из республиканского бюджета, на подготовку специалистов с техническим и профессиональным, послесредним образованием в государственных предприятиях образования на 2015 - 2016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образования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размещение утвержденного государственного образовательного заказа на подготовку специалистов с техническим и профессиональным, послесредним образованием в соответствующих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размещение настоящего постановления на интернет – ресурсе акимата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области Садибекова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 № 184/6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заказ, финансируемый</w:t>
      </w:r>
      <w:r>
        <w:br/>
      </w:r>
      <w:r>
        <w:rPr>
          <w:rFonts w:ascii="Times New Roman"/>
          <w:b/>
          <w:i w:val="false"/>
          <w:color w:val="000000"/>
        </w:rPr>
        <w:t>из областного бюджета, на подготовку специалистов с техническим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профессиональным, послесредним образованием в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предприятиях образования, организациях образования других</w:t>
      </w:r>
      <w:r>
        <w:br/>
      </w:r>
      <w:r>
        <w:rPr>
          <w:rFonts w:ascii="Times New Roman"/>
          <w:b/>
          <w:i w:val="false"/>
          <w:color w:val="000000"/>
        </w:rPr>
        <w:t>организационно-правовых форм на 2015-2016 учебный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с изменениями, внесенными постановлениями акимата Павлодарской области от 15.09.2015 </w:t>
      </w:r>
      <w:r>
        <w:rPr>
          <w:rFonts w:ascii="Times New Roman"/>
          <w:b w:val="false"/>
          <w:i w:val="false"/>
          <w:color w:val="ff0000"/>
          <w:sz w:val="28"/>
        </w:rPr>
        <w:t>№ 267/9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12.01.2016 </w:t>
      </w:r>
      <w:r>
        <w:rPr>
          <w:rFonts w:ascii="Times New Roman"/>
          <w:b w:val="false"/>
          <w:i w:val="false"/>
          <w:color w:val="ff0000"/>
          <w:sz w:val="28"/>
        </w:rPr>
        <w:t>№ 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подготовки специалистов (код, наименование специальности, квалификации)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государственного образовательного заказа (количество мест)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казахским языком обучения (количество мест)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технологический колледж"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Технология и организация производства продукции предприятий питания: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 Техник – технолог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0814000 Технология полимерного производства: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0814123 Техник – технолог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педагогический колледж имени Б. Ахметова"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 дошкольных организаций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Учитель начального образования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Учитель иностранного языка начального образования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Физическая культура и спорт: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Учитель физической культуры и спорта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химико-механический колледж"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0808000 Техническое обслуживание и ремонт оборудования предприятий нефтегазоперерабатывающей и химической промышленности (по видам):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0808033 Техник – механик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 Технология переработки нефти и газа: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0819073 Техник – технолог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 Химическая технология и производство (по видам):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0816043 Техник – технолог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машиностроительный колледж"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Технология машиностроения (по видам):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1014013 Техник – технолог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Технология машиностроения (по видам):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 Техник – механик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1004000 Литейное производство: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1004093 Техник – металлург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"Экибастузский политехнический колледж"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Техническая эксплуатация, обслуживание и ремонт электрического и электромеханического оборудования: 0911013 Электромеханик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Техник – механик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 Электромеханик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Строительство и эксплуатация зданий и сооружений: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Техник – строитель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бизнес – колледж"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1305000 Информационные системы (по областям применения):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Техник – программист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0911000 Техническая эксплуатация, обслуживание и ремонт электрического и электромеханического оборудования: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"Красноармейский аграрно-технический колледж"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 Ветеринарный техник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 Агрономия: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 Агроном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Техник – программист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колледж транспорта и коммуникаций"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 Радиоэлектроника и связь (по видам):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 Техник по связи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Автоматика, телемеханика и управление движением на железнодорожном транспорте: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 Электромеханик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Организация перевозок и управление движением на железнодорожном транспорте: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 Техник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Строительство автомобильных дорог и аэродромов: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 Техник – строитель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1409000 Строительство железных дорог, путь и путевое хозяйство: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 Техник – путеец – строитель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1108000 Эксплуатация, ремонт и техническое обслуживание подвижного состава железных дорог (по видам):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 Техник – электромеханик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"Аксуский колледж имени Жаяу Мусы"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Физическая культура и спорт: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Учитель физической культуры и спорта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0403000 Социально – культурная деятельность и народное художественное творчество (по профилю):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 Педагог – организатор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 Теплоэнергетические установки тепловых электрических станций: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 Техник – энергетик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Электрооборудование электрических станций и сетей (по видам):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 Техник – электрик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на ПХВ "Павлодарский медицинский колледж"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Сестринское дело: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Медицинская сестра общей практики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режиме эксперимента – прикладной бакалавриат по специальности "Сестринское дело"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"Экибастузский медицинский колледж"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Сестринское дело: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Медицинская сестра общей практики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колледж цветной металлургии"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1003000 Металлургия цветных металлов: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1003052 Электролизник расплавленных солей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 Механообработка, контрольно-измерительные приборы и автоматика в машиностроении: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 Слесарь по контрольно – измерительным приборам и автоматике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1003000 Металлургия цветных металлов: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1003153 Техник – металлург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 Механообработка, контрольно-измерительные приборы и автоматика в машиностроении: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1013073 Техник–механик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 Электромеханическое оборудование в промышленности (по видам):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 Электромонтер по ремонту и обслуживанию электрооборудования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колледж сферы обслуживания"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Швейное производство и моделирование одежды: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Портной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Швейное производство и моделирование одежды: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 Модельер – закройщик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Парикмахерское искусство и декоративная косметика: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 Парикмахер – модельер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колледж строительства и коммунального хозяйства"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Столяр строительный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 Штукатур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Слесарь по ремонту автомобилей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"Колледж технического сервиса"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Токарное дело и металлообработка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1109102 Станочник широкого профиля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Слесарь по ремонту автомобилей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железнодорожный колледж"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1108072 Помощник машиниста электровоза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1108052 Проводник пассажирского вагона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 Помощник машиниста тепловоза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1108032 Слесарь по ремонту подвижного состава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монтажный колледж"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Электроснабжение (по отраслям):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0902012 Электромонтажник по распре-делительным устройствам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 Штукатур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Слесарь по ремонту автомобилей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колледж № 1"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Токарное дело и металлообработка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Токарь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 Эксплуатация машин и оборудования промышленности: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 Слесарь–ремонтник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 Мебельное производство (по видам):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1414012 Комплектовщик мебели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колледж № 2"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Токарное дело и металлообработка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Токарь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Слесарь по ремонту автомобилей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колледж сервиса и питания"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 Кондитер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"Аксуский колледж черной металлургии"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1002000 Металлургия черных металлов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1002012 Плавильщик (всех наименований)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1002000 Металлургия черных металлов (по видам):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1002182 Машинист крана металлургического производства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 Эксплуатация машин и оборудования промышленности: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 Слесарь–ремонтник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 Электромеханическое оборудование в промышленности (по видам):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 Электромонтер по ремонту и обслуживанию электрооборудования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"Экибастузский строительно–технический колледж"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 Штукатур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Слесарь по ремонту автомобилей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 Техническая эксплуатация дорожно–строительных машин (по видам):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 Машинист крана автомобильного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"Экибастузский горно–технический колледж им.К.Пшенбаева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 Открытая разработка месторождений полезных ископаемых: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0706012 Машинист экскаватора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1108072 Помощник машиниста электровоза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Токарное дело и металлообработка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Токарь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 Электромеханическое оборудование в промышленности (по видам):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 Электромонтер по ремонту и обслуживанию электрооборудования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"Актогайский аграрно–технический колледж"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 хозяйство (по профилю):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Тракторист – машинист сельскохозяйственного производства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"Баянаульский аграрно–технический колледж"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 хозяйство (по про-филю):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Тракторист – машинист сельско-хозяйственного производства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 Каменщик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"Иртышский аграрно–технический колледж"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 хозяйство (по профилю):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Тракторист – машинист сельско-хозяйственного производства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 Мастер по ремонту транспорта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 хозяйство (по профилю):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 Повар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"Железинский аграрно–технический колледж"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 хозяйство (по профилю):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Тракторист – машинист сельско-хозяйственного производства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 хозяйство (по профилю):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 Повар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"Качирский аграрно–технический колледж"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1211000 Швейное производство и моделирование одежды: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 Модельер – закройщик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 хозяйство (по профилю):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Тракторист – машинист сельско-хозяйственного производства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 хозяйство (по профилю):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1504012 Бухгалтер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"Лебяжинский аграрно–технический колледж"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 хозяйство (по профилю):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Тракторист – машинист сельско-хозяйственного производства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1513012 Оператор по ветеринарной обработке животных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"Майский аграрно–технический колледж"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 хозяйство (по профилю):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Тракторист – машинист сельско-хозяйственного производства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"Успенский аграрно–технический колледж"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 хозяйство (по профилю):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Тракторист – машинист сельско-хозяйственного производства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Слесарь по ремонту автомобилей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"Щербактинский аграрно–технический колледж"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 хозяйство (по профилю):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 Водитель автомобиля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 хозяйство (по профилю):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Тракторист – машинист сельско-хозяйственного производства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"Павлодарский политехнический колледж"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Техническая эксплуатация, обслуживание и ремонт электрического и электромеханического оборудования: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1003000 Металлургия цветных металлов: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1003153 Техник-металлург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Автоматизация и управление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 Электромеханик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УО "Павлодарский экономический колледж Казпотребсоюза"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 Маркетинг (по отраслям):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0513053 Маркетолог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Учет и аудит (по отраслям):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Экономист-бухгалтер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"Павлодарский технико–экономический колледж"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1201123 Техник – механик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 "Павлодарский гуманитарный колледж"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Профессиональное обучение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 Мастер производственного обучения, техник (всех наименований)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ЧУОО "Павлодарский колледж управления"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Техник – программист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Информационные системы (по областям применения):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1305033 Техник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"Колледж Инновационного Евразийского Университета"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Электрооборудование электрических станций и сетей (по видам):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 Техник – электрик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Электроснабжение (по отраслям):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 Техник – электрик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 Теплоэнергетические установки тепловых электрических станций (по видам):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 Техник–энергетик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Техник–строитель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Техническая эксплуатация, обслуживание и ремонт электрического и электромеханического оборудования: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Основное среднее образование: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 Учитель казахского языка и литературы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Физическая культура и спорт: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Учитель физической культуры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"Колледж информационных технологии и бизнеса"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Учет и аудит (по отраслям):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Экономист –бухгалтер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НУО "Экибастузский колледж инженерно–технического института имени академика Сатпаева"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 Открытая разработка месторождений полезных ископаемых: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0706203 Техник–технолог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 Техническое обслуживание и ремонт горного электромеханического оборудования: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0707193 Электромеханик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1401213 Техник – строитель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"Экибастузский Колледж Инновационного Евразийского Университета"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0101000 Дошкольное воспитание и обучение: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 дошкольных организаций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Учитель начального образования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Учитель иностранного языка начального образования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Основное среднее образование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 Учитель казахского языка и литературы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"Екибастузский гуманитарно–технический колледж"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Информационные системы (по областям применения):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1305023 Техник – программист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УОО "Павлодарский инновационный многопрофильный колледж"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 дошкольных организаций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Учитель начального образования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НУО "Гуманитарно-педагогический колледж"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 дошкольных организаций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КГКП - коммунальное государственное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КГП на ПХВ – коммунальное государственное предприятие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ТОО - товарищество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УО - учреждение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НОУ - некоммерческое образовательное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 -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ЧУОО - частное учреждение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НУО - негосударственное учреждение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УОО – учреждение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 № 184/6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заказ, финансируемый</w:t>
      </w:r>
      <w:r>
        <w:br/>
      </w:r>
      <w:r>
        <w:rPr>
          <w:rFonts w:ascii="Times New Roman"/>
          <w:b/>
          <w:i w:val="false"/>
          <w:color w:val="000000"/>
        </w:rPr>
        <w:t>из республиканского бюджета, на подготовку специалистов</w:t>
      </w:r>
      <w:r>
        <w:br/>
      </w:r>
      <w:r>
        <w:rPr>
          <w:rFonts w:ascii="Times New Roman"/>
          <w:b/>
          <w:i w:val="false"/>
          <w:color w:val="000000"/>
        </w:rPr>
        <w:t>с техническим и профессиональным, послесредним образованием</w:t>
      </w:r>
      <w:r>
        <w:br/>
      </w:r>
      <w:r>
        <w:rPr>
          <w:rFonts w:ascii="Times New Roman"/>
          <w:b/>
          <w:i w:val="false"/>
          <w:color w:val="000000"/>
        </w:rPr>
        <w:t>в государственных предприятиях образования на 2015-2016 учебный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подготовки специалистов (наименование специальности, квалификации)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Государственного образовательного заказа (количество мест)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казахским языком обучения (количество мест)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технологический колледж"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Технология и организация производства продукции предприятий питания: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 Техник – технолог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 Производство молочной продукции: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1224063 Техник – технолог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бизнес–колледж"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Информационные системы (по областям применения):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Техник – программист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колледж транспорта и коммуникаций"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 Строительство железных дорог, путь и путевое хозяйство: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 Техник – путеец – строитель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"Аксуский колледж имени Ж. Мусы"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Электрооборудование электрических станций и сетей (по видам):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 Техник – электрик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химико–механический колледж"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0808000 Техническое обслуживание и ремонт оборудования предприятий нефтегазоперерабатывающей и химической промышленности (по видам):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0808033 Техник – механик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"Красноармейский аграрно–технический колледж"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 Ветеринарный техник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КГКП - коммунальное государственное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