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4bdc5c" w14:textId="a4bdc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области здравоохранения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Павлодарской области от 28 мая 2015 года № 160/5. Зарегистрировано Департаментом юстиции Павлодарской области 09 июля 2015 года № 4587. Утратило силу постановлением акимата Павлодарской области от 18 января 2021 года № 27/1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Павлодарской области от 18.01.2021 № 27/1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Сноска. По всему тексту постановления и регламентов:</w:t>
      </w:r>
      <w:r>
        <w:br/>
      </w:r>
      <w:r>
        <w:rPr>
          <w:rFonts w:ascii="Times New Roman"/>
          <w:b w:val="false"/>
          <w:i w:val="false"/>
          <w:color w:val="ff0000"/>
          <w:sz w:val="28"/>
        </w:rPr>
        <w:t>
      слова "туберкулезного диспансера" заменены соответственно словами "противотуберкулезной организации";</w:t>
      </w:r>
      <w:r>
        <w:br/>
      </w:r>
      <w:r>
        <w:rPr>
          <w:rFonts w:ascii="Times New Roman"/>
          <w:b w:val="false"/>
          <w:i w:val="false"/>
          <w:color w:val="ff0000"/>
          <w:sz w:val="28"/>
        </w:rPr>
        <w:t>
      слова "психоневрологического диспансера", заменены соответственно словами "психоневрологической организации";</w:t>
      </w:r>
      <w:r>
        <w:br/>
      </w:r>
      <w:r>
        <w:rPr>
          <w:rFonts w:ascii="Times New Roman"/>
          <w:b w:val="false"/>
          <w:i w:val="false"/>
          <w:color w:val="ff0000"/>
          <w:sz w:val="28"/>
        </w:rPr>
        <w:t xml:space="preserve">
      слова "наркологического диспансера" заменены соответственно словами "наркологической организации"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Павлодарской области </w:t>
      </w:r>
      <w:r>
        <w:rPr>
          <w:rFonts w:ascii="Times New Roman"/>
          <w:b/>
          <w:i w:val="false"/>
          <w:color w:val="000000"/>
          <w:sz w:val="28"/>
        </w:rPr>
        <w:t>ПОСТАНОВЛЯЕТ:</w:t>
      </w:r>
    </w:p>
    <w:bookmarkEnd w:id="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Утвердить прилагаемые регламенты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Вызов врача</w:t>
      </w:r>
      <w:r>
        <w:rPr>
          <w:rFonts w:ascii="Times New Roman"/>
          <w:b w:val="false"/>
          <w:i w:val="false"/>
          <w:color w:val="000000"/>
          <w:sz w:val="28"/>
        </w:rPr>
        <w:t xml:space="preserve"> на дом";</w:t>
      </w:r>
      <w:r>
        <w:br/>
      </w:r>
      <w:r>
        <w:rPr>
          <w:rFonts w:ascii="Times New Roman"/>
          <w:b w:val="false"/>
          <w:i w:val="false"/>
          <w:color w:val="000000"/>
          <w:sz w:val="28"/>
        </w:rPr>
        <w:t xml:space="preserve">
      </w:t>
      </w:r>
      <w:r>
        <w:rPr>
          <w:rFonts w:ascii="Times New Roman"/>
          <w:b w:val="false"/>
          <w:i w:val="false"/>
          <w:color w:val="000000"/>
          <w:sz w:val="28"/>
        </w:rPr>
        <w:t>2) "</w:t>
      </w:r>
      <w:r>
        <w:rPr>
          <w:rFonts w:ascii="Times New Roman"/>
          <w:b w:val="false"/>
          <w:i w:val="false"/>
          <w:color w:val="000000"/>
          <w:sz w:val="28"/>
        </w:rPr>
        <w:t>Запись на прием</w:t>
      </w:r>
      <w:r>
        <w:rPr>
          <w:rFonts w:ascii="Times New Roman"/>
          <w:b w:val="false"/>
          <w:i w:val="false"/>
          <w:color w:val="000000"/>
          <w:sz w:val="28"/>
        </w:rPr>
        <w:t xml:space="preserve"> к врачу";</w:t>
      </w:r>
      <w:r>
        <w:br/>
      </w:r>
      <w:r>
        <w:rPr>
          <w:rFonts w:ascii="Times New Roman"/>
          <w:b w:val="false"/>
          <w:i w:val="false"/>
          <w:color w:val="000000"/>
          <w:sz w:val="28"/>
        </w:rPr>
        <w:t xml:space="preserve">
      </w:t>
      </w:r>
      <w:r>
        <w:rPr>
          <w:rFonts w:ascii="Times New Roman"/>
          <w:b w:val="false"/>
          <w:i w:val="false"/>
          <w:color w:val="000000"/>
          <w:sz w:val="28"/>
        </w:rPr>
        <w:t>3) "</w:t>
      </w:r>
      <w:r>
        <w:rPr>
          <w:rFonts w:ascii="Times New Roman"/>
          <w:b w:val="false"/>
          <w:i w:val="false"/>
          <w:color w:val="000000"/>
          <w:sz w:val="28"/>
        </w:rPr>
        <w:t>Прикрепление</w:t>
      </w:r>
      <w:r>
        <w:rPr>
          <w:rFonts w:ascii="Times New Roman"/>
          <w:b w:val="false"/>
          <w:i w:val="false"/>
          <w:color w:val="000000"/>
          <w:sz w:val="28"/>
        </w:rPr>
        <w:t xml:space="preserve"> к медицинской организации, оказывающей первичную медико-санитарную помощь";</w:t>
      </w:r>
      <w:r>
        <w:br/>
      </w:r>
      <w:r>
        <w:rPr>
          <w:rFonts w:ascii="Times New Roman"/>
          <w:b w:val="false"/>
          <w:i w:val="false"/>
          <w:color w:val="000000"/>
          <w:sz w:val="28"/>
        </w:rPr>
        <w:t xml:space="preserve">
      </w:t>
      </w:r>
      <w:r>
        <w:rPr>
          <w:rFonts w:ascii="Times New Roman"/>
          <w:b w:val="false"/>
          <w:i w:val="false"/>
          <w:color w:val="000000"/>
          <w:sz w:val="28"/>
        </w:rPr>
        <w:t>4) "</w:t>
      </w:r>
      <w:r>
        <w:rPr>
          <w:rFonts w:ascii="Times New Roman"/>
          <w:b w:val="false"/>
          <w:i w:val="false"/>
          <w:color w:val="000000"/>
          <w:sz w:val="28"/>
        </w:rPr>
        <w:t>Добровольное анонимное</w:t>
      </w:r>
      <w:r>
        <w:rPr>
          <w:rFonts w:ascii="Times New Roman"/>
          <w:b w:val="false"/>
          <w:i w:val="false"/>
          <w:color w:val="000000"/>
          <w:sz w:val="28"/>
        </w:rPr>
        <w:t xml:space="preserve"> и обязательное конфиденциальное медицинское обследование на наличие ВИЧ-инфекции";</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Выдача справки</w:t>
      </w:r>
      <w:r>
        <w:rPr>
          <w:rFonts w:ascii="Times New Roman"/>
          <w:b w:val="false"/>
          <w:i w:val="false"/>
          <w:color w:val="000000"/>
          <w:sz w:val="28"/>
        </w:rPr>
        <w:t xml:space="preserve"> из противотуберкулезной организации";</w:t>
      </w:r>
      <w:r>
        <w:br/>
      </w:r>
      <w:r>
        <w:rPr>
          <w:rFonts w:ascii="Times New Roman"/>
          <w:b w:val="false"/>
          <w:i w:val="false"/>
          <w:color w:val="000000"/>
          <w:sz w:val="28"/>
        </w:rPr>
        <w:t xml:space="preserve">
      </w:t>
      </w:r>
      <w:r>
        <w:rPr>
          <w:rFonts w:ascii="Times New Roman"/>
          <w:b w:val="false"/>
          <w:i w:val="false"/>
          <w:color w:val="000000"/>
          <w:sz w:val="28"/>
        </w:rPr>
        <w:t>6) "</w:t>
      </w:r>
      <w:r>
        <w:rPr>
          <w:rFonts w:ascii="Times New Roman"/>
          <w:b w:val="false"/>
          <w:i w:val="false"/>
          <w:color w:val="000000"/>
          <w:sz w:val="28"/>
        </w:rPr>
        <w:t>Выдача справки</w:t>
      </w:r>
      <w:r>
        <w:rPr>
          <w:rFonts w:ascii="Times New Roman"/>
          <w:b w:val="false"/>
          <w:i w:val="false"/>
          <w:color w:val="000000"/>
          <w:sz w:val="28"/>
        </w:rPr>
        <w:t xml:space="preserve"> из психоневрологической организации";</w:t>
      </w:r>
      <w:r>
        <w:br/>
      </w:r>
      <w:r>
        <w:rPr>
          <w:rFonts w:ascii="Times New Roman"/>
          <w:b w:val="false"/>
          <w:i w:val="false"/>
          <w:color w:val="000000"/>
          <w:sz w:val="28"/>
        </w:rPr>
        <w:t xml:space="preserve">
      </w:t>
      </w:r>
      <w:r>
        <w:rPr>
          <w:rFonts w:ascii="Times New Roman"/>
          <w:b w:val="false"/>
          <w:i w:val="false"/>
          <w:color w:val="000000"/>
          <w:sz w:val="28"/>
        </w:rPr>
        <w:t>7) "</w:t>
      </w:r>
      <w:r>
        <w:rPr>
          <w:rFonts w:ascii="Times New Roman"/>
          <w:b w:val="false"/>
          <w:i w:val="false"/>
          <w:color w:val="000000"/>
          <w:sz w:val="28"/>
        </w:rPr>
        <w:t>Выдача справки</w:t>
      </w:r>
      <w:r>
        <w:rPr>
          <w:rFonts w:ascii="Times New Roman"/>
          <w:b w:val="false"/>
          <w:i w:val="false"/>
          <w:color w:val="000000"/>
          <w:sz w:val="28"/>
        </w:rPr>
        <w:t xml:space="preserve"> из наркологической организации";</w:t>
      </w:r>
      <w:r>
        <w:br/>
      </w:r>
      <w:r>
        <w:rPr>
          <w:rFonts w:ascii="Times New Roman"/>
          <w:b w:val="false"/>
          <w:i w:val="false"/>
          <w:color w:val="000000"/>
          <w:sz w:val="28"/>
        </w:rPr>
        <w:t xml:space="preserve">
      </w:t>
      </w:r>
      <w:r>
        <w:rPr>
          <w:rFonts w:ascii="Times New Roman"/>
          <w:b w:val="false"/>
          <w:i w:val="false"/>
          <w:color w:val="000000"/>
          <w:sz w:val="28"/>
        </w:rPr>
        <w:t>8) "</w:t>
      </w:r>
      <w:r>
        <w:rPr>
          <w:rFonts w:ascii="Times New Roman"/>
          <w:b w:val="false"/>
          <w:i w:val="false"/>
          <w:color w:val="000000"/>
          <w:sz w:val="28"/>
        </w:rPr>
        <w:t>Выдача выписки</w:t>
      </w:r>
      <w:r>
        <w:rPr>
          <w:rFonts w:ascii="Times New Roman"/>
          <w:b w:val="false"/>
          <w:i w:val="false"/>
          <w:color w:val="000000"/>
          <w:sz w:val="28"/>
        </w:rPr>
        <w:t xml:space="preserve"> из медицинской карты стационарного больного";</w:t>
      </w:r>
      <w:r>
        <w:br/>
      </w:r>
      <w:r>
        <w:rPr>
          <w:rFonts w:ascii="Times New Roman"/>
          <w:b w:val="false"/>
          <w:i w:val="false"/>
          <w:color w:val="000000"/>
          <w:sz w:val="28"/>
        </w:rPr>
        <w:t xml:space="preserve">
      </w:t>
      </w:r>
      <w:r>
        <w:rPr>
          <w:rFonts w:ascii="Times New Roman"/>
          <w:b w:val="false"/>
          <w:i w:val="false"/>
          <w:color w:val="000000"/>
          <w:sz w:val="28"/>
        </w:rPr>
        <w:t>9) "</w:t>
      </w:r>
      <w:r>
        <w:rPr>
          <w:rFonts w:ascii="Times New Roman"/>
          <w:b w:val="false"/>
          <w:i w:val="false"/>
          <w:color w:val="000000"/>
          <w:sz w:val="28"/>
        </w:rPr>
        <w:t>Выдача справки</w:t>
      </w:r>
      <w:r>
        <w:rPr>
          <w:rFonts w:ascii="Times New Roman"/>
          <w:b w:val="false"/>
          <w:i w:val="false"/>
          <w:color w:val="000000"/>
          <w:sz w:val="28"/>
        </w:rPr>
        <w:t xml:space="preserve"> с медицинской организации, оказывающей первичную медико-санитарную помощь";</w:t>
      </w:r>
      <w:r>
        <w:br/>
      </w:r>
      <w:r>
        <w:rPr>
          <w:rFonts w:ascii="Times New Roman"/>
          <w:b w:val="false"/>
          <w:i w:val="false"/>
          <w:color w:val="000000"/>
          <w:sz w:val="28"/>
        </w:rPr>
        <w:t xml:space="preserve">
      </w:t>
      </w:r>
      <w:r>
        <w:rPr>
          <w:rFonts w:ascii="Times New Roman"/>
          <w:b w:val="false"/>
          <w:i w:val="false"/>
          <w:color w:val="000000"/>
          <w:sz w:val="28"/>
        </w:rPr>
        <w:t>10) "</w:t>
      </w:r>
      <w:r>
        <w:rPr>
          <w:rFonts w:ascii="Times New Roman"/>
          <w:b w:val="false"/>
          <w:i w:val="false"/>
          <w:color w:val="000000"/>
          <w:sz w:val="28"/>
        </w:rPr>
        <w:t>Выдача листа</w:t>
      </w:r>
      <w:r>
        <w:rPr>
          <w:rFonts w:ascii="Times New Roman"/>
          <w:b w:val="false"/>
          <w:i w:val="false"/>
          <w:color w:val="000000"/>
          <w:sz w:val="28"/>
        </w:rPr>
        <w:t xml:space="preserve"> о временной нетрудоспособности с медицинской организации, оказывающей первичную медико-санитарную помощь";</w:t>
      </w:r>
      <w:r>
        <w:br/>
      </w:r>
      <w:r>
        <w:rPr>
          <w:rFonts w:ascii="Times New Roman"/>
          <w:b w:val="false"/>
          <w:i w:val="false"/>
          <w:color w:val="000000"/>
          <w:sz w:val="28"/>
        </w:rPr>
        <w:t xml:space="preserve">
      </w:t>
      </w:r>
      <w:r>
        <w:rPr>
          <w:rFonts w:ascii="Times New Roman"/>
          <w:b w:val="false"/>
          <w:i w:val="false"/>
          <w:color w:val="000000"/>
          <w:sz w:val="28"/>
        </w:rPr>
        <w:t>11) "</w:t>
      </w:r>
      <w:r>
        <w:rPr>
          <w:rFonts w:ascii="Times New Roman"/>
          <w:b w:val="false"/>
          <w:i w:val="false"/>
          <w:color w:val="000000"/>
          <w:sz w:val="28"/>
        </w:rPr>
        <w:t>Выдача справки</w:t>
      </w:r>
      <w:r>
        <w:rPr>
          <w:rFonts w:ascii="Times New Roman"/>
          <w:b w:val="false"/>
          <w:i w:val="false"/>
          <w:color w:val="000000"/>
          <w:sz w:val="28"/>
        </w:rPr>
        <w:t xml:space="preserve"> о временной нетрудоспособности медицинской организации, оказывающей первичную медико-санитарную помощь";</w:t>
      </w:r>
      <w:r>
        <w:br/>
      </w:r>
      <w:r>
        <w:rPr>
          <w:rFonts w:ascii="Times New Roman"/>
          <w:b w:val="false"/>
          <w:i w:val="false"/>
          <w:color w:val="000000"/>
          <w:sz w:val="28"/>
        </w:rPr>
        <w:t xml:space="preserve">
      </w:t>
      </w:r>
      <w:r>
        <w:rPr>
          <w:rFonts w:ascii="Times New Roman"/>
          <w:b w:val="false"/>
          <w:i w:val="false"/>
          <w:color w:val="000000"/>
          <w:sz w:val="28"/>
        </w:rPr>
        <w:t>12) "</w:t>
      </w:r>
      <w:r>
        <w:rPr>
          <w:rFonts w:ascii="Times New Roman"/>
          <w:b w:val="false"/>
          <w:i w:val="false"/>
          <w:color w:val="000000"/>
          <w:sz w:val="28"/>
        </w:rPr>
        <w:t>Выдача лицензии</w:t>
      </w:r>
      <w:r>
        <w:rPr>
          <w:rFonts w:ascii="Times New Roman"/>
          <w:b w:val="false"/>
          <w:i w:val="false"/>
          <w:color w:val="000000"/>
          <w:sz w:val="28"/>
        </w:rPr>
        <w:t xml:space="preserve"> на медицинскую деятельность";</w:t>
      </w:r>
      <w:r>
        <w:br/>
      </w:r>
      <w:r>
        <w:rPr>
          <w:rFonts w:ascii="Times New Roman"/>
          <w:b w:val="false"/>
          <w:i w:val="false"/>
          <w:color w:val="000000"/>
          <w:sz w:val="28"/>
        </w:rPr>
        <w:t xml:space="preserve">
      </w:t>
      </w:r>
      <w:r>
        <w:rPr>
          <w:rFonts w:ascii="Times New Roman"/>
          <w:b w:val="false"/>
          <w:i w:val="false"/>
          <w:color w:val="000000"/>
          <w:sz w:val="28"/>
        </w:rPr>
        <w:t>13) "</w:t>
      </w:r>
      <w:r>
        <w:rPr>
          <w:rFonts w:ascii="Times New Roman"/>
          <w:b w:val="false"/>
          <w:i w:val="false"/>
          <w:color w:val="000000"/>
          <w:sz w:val="28"/>
        </w:rPr>
        <w:t>Выдача лицензии</w:t>
      </w:r>
      <w:r>
        <w:rPr>
          <w:rFonts w:ascii="Times New Roman"/>
          <w:b w:val="false"/>
          <w:i w:val="false"/>
          <w:color w:val="000000"/>
          <w:sz w:val="28"/>
        </w:rPr>
        <w:t xml:space="preserve"> на фармацевтическую деятельность";</w:t>
      </w:r>
      <w:r>
        <w:br/>
      </w:r>
      <w:r>
        <w:rPr>
          <w:rFonts w:ascii="Times New Roman"/>
          <w:b w:val="false"/>
          <w:i w:val="false"/>
          <w:color w:val="000000"/>
          <w:sz w:val="28"/>
        </w:rPr>
        <w:t xml:space="preserve">
      </w:t>
      </w:r>
      <w:r>
        <w:rPr>
          <w:rFonts w:ascii="Times New Roman"/>
          <w:b w:val="false"/>
          <w:i w:val="false"/>
          <w:color w:val="000000"/>
          <w:sz w:val="28"/>
        </w:rPr>
        <w:t>14) "</w:t>
      </w:r>
      <w:r>
        <w:rPr>
          <w:rFonts w:ascii="Times New Roman"/>
          <w:b w:val="false"/>
          <w:i w:val="false"/>
          <w:color w:val="000000"/>
          <w:sz w:val="28"/>
        </w:rPr>
        <w:t>Выдача лицензии</w:t>
      </w:r>
      <w:r>
        <w:rPr>
          <w:rFonts w:ascii="Times New Roman"/>
          <w:b w:val="false"/>
          <w:i w:val="false"/>
          <w:color w:val="000000"/>
          <w:sz w:val="28"/>
        </w:rPr>
        <w:t xml:space="preserve"> на осуществление деятельности в сфере оборота наркотических средств, психотропных веществ и прекурсоров в области здравоохранения";</w:t>
      </w:r>
      <w:r>
        <w:br/>
      </w:r>
      <w:r>
        <w:rPr>
          <w:rFonts w:ascii="Times New Roman"/>
          <w:b w:val="false"/>
          <w:i w:val="false"/>
          <w:color w:val="000000"/>
          <w:sz w:val="28"/>
        </w:rPr>
        <w:t xml:space="preserve">
      </w:t>
      </w:r>
      <w:r>
        <w:rPr>
          <w:rFonts w:ascii="Times New Roman"/>
          <w:b w:val="false"/>
          <w:i w:val="false"/>
          <w:color w:val="000000"/>
          <w:sz w:val="28"/>
        </w:rPr>
        <w:t>15) "</w:t>
      </w:r>
      <w:r>
        <w:rPr>
          <w:rFonts w:ascii="Times New Roman"/>
          <w:b w:val="false"/>
          <w:i w:val="false"/>
          <w:color w:val="000000"/>
          <w:sz w:val="28"/>
        </w:rPr>
        <w:t>Выдача документов</w:t>
      </w:r>
      <w:r>
        <w:rPr>
          <w:rFonts w:ascii="Times New Roman"/>
          <w:b w:val="false"/>
          <w:i w:val="false"/>
          <w:color w:val="000000"/>
          <w:sz w:val="28"/>
        </w:rPr>
        <w:t xml:space="preserve"> о прохождении подготовки, повышении квалификации и переподготовки кадров отрасли здравоохранения";</w:t>
      </w:r>
      <w:r>
        <w:br/>
      </w:r>
      <w:r>
        <w:rPr>
          <w:rFonts w:ascii="Times New Roman"/>
          <w:b w:val="false"/>
          <w:i w:val="false"/>
          <w:color w:val="000000"/>
          <w:sz w:val="28"/>
        </w:rPr>
        <w:t xml:space="preserve">
      </w:t>
      </w:r>
      <w:r>
        <w:rPr>
          <w:rFonts w:ascii="Times New Roman"/>
          <w:b w:val="false"/>
          <w:i w:val="false"/>
          <w:color w:val="000000"/>
          <w:sz w:val="28"/>
        </w:rPr>
        <w:t>16) "</w:t>
      </w:r>
      <w:r>
        <w:rPr>
          <w:rFonts w:ascii="Times New Roman"/>
          <w:b w:val="false"/>
          <w:i w:val="false"/>
          <w:color w:val="000000"/>
          <w:sz w:val="28"/>
        </w:rPr>
        <w:t>Аттестация специалистов</w:t>
      </w:r>
      <w:r>
        <w:rPr>
          <w:rFonts w:ascii="Times New Roman"/>
          <w:b w:val="false"/>
          <w:i w:val="false"/>
          <w:color w:val="000000"/>
          <w:sz w:val="28"/>
        </w:rPr>
        <w:t xml:space="preserve"> с медицинским образованием для осуществления реализации лекарственных средств и изделий медицинского назначения в отдаленных от районного центра населенных пунктах через аптечные пункты в организациях здравоохранения, оказывающих первичную медико-санитарную, консультативно-диагностическую помощь, и передвижные аптечные пункты, в случае отсутствия специалиста с фармацевтическим образованием";</w:t>
      </w:r>
      <w:r>
        <w:br/>
      </w:r>
      <w:r>
        <w:rPr>
          <w:rFonts w:ascii="Times New Roman"/>
          <w:b w:val="false"/>
          <w:i w:val="false"/>
          <w:color w:val="000000"/>
          <w:sz w:val="28"/>
        </w:rPr>
        <w:t>
</w:t>
      </w:r>
    </w:p>
    <w:bookmarkStart w:name="z19" w:id="1"/>
    <w:p>
      <w:pPr>
        <w:spacing w:after="0"/>
        <w:ind w:left="0"/>
        <w:jc w:val="both"/>
      </w:pPr>
      <w:r>
        <w:rPr>
          <w:rFonts w:ascii="Times New Roman"/>
          <w:b w:val="false"/>
          <w:i w:val="false"/>
          <w:color w:val="000000"/>
          <w:sz w:val="28"/>
        </w:rPr>
        <w:t>
      17) "</w:t>
      </w:r>
      <w:r>
        <w:rPr>
          <w:rFonts w:ascii="Times New Roman"/>
          <w:b w:val="false"/>
          <w:i w:val="false"/>
          <w:color w:val="000000"/>
          <w:sz w:val="28"/>
        </w:rPr>
        <w:t>Определение соответствия</w:t>
      </w:r>
      <w:r>
        <w:rPr>
          <w:rFonts w:ascii="Times New Roman"/>
          <w:b w:val="false"/>
          <w:i w:val="false"/>
          <w:color w:val="000000"/>
          <w:sz w:val="28"/>
        </w:rPr>
        <w:t xml:space="preserve"> (несоответствия) потенциального поставщика услуг гарантированного объема бесплатной медицинской помощи предъявляемым требованиям";</w:t>
      </w:r>
    </w:p>
    <w:bookmarkEnd w:id="1"/>
    <w:bookmarkStart w:name="z430" w:id="2"/>
    <w:p>
      <w:pPr>
        <w:spacing w:after="0"/>
        <w:ind w:left="0"/>
        <w:jc w:val="both"/>
      </w:pPr>
      <w:r>
        <w:rPr>
          <w:rFonts w:ascii="Times New Roman"/>
          <w:b w:val="false"/>
          <w:i w:val="false"/>
          <w:color w:val="000000"/>
          <w:sz w:val="28"/>
        </w:rPr>
        <w:t>
      18) "</w:t>
      </w:r>
      <w:r>
        <w:rPr>
          <w:rFonts w:ascii="Times New Roman"/>
          <w:b w:val="false"/>
          <w:i w:val="false"/>
          <w:color w:val="000000"/>
          <w:sz w:val="28"/>
        </w:rPr>
        <w:t>Регистрация согласия или отзыва</w:t>
      </w:r>
      <w:r>
        <w:rPr>
          <w:rFonts w:ascii="Times New Roman"/>
          <w:b w:val="false"/>
          <w:i w:val="false"/>
          <w:color w:val="000000"/>
          <w:sz w:val="28"/>
        </w:rPr>
        <w:t xml:space="preserve"> согласия на прижизненное добровольное пожертвование тканей (части ткани) и (или) органов (части органов) после смерти в целях трансплантации".</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постановлением акимата Павлодарской области от 26.05.2016 </w:t>
      </w:r>
      <w:r>
        <w:rPr>
          <w:rFonts w:ascii="Times New Roman"/>
          <w:b w:val="false"/>
          <w:i w:val="false"/>
          <w:color w:val="000000"/>
          <w:sz w:val="28"/>
        </w:rPr>
        <w:t>№ 168/4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2. Признать утративших силу некоторых постановлений акимата Павлодарской области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3. Государственному учреждению "Управление здравоохранения Павлодарской области" в установленном законодательством порядке обеспечить: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государственную регистрацию настоящего постановления в территориальном органе юстиции;</w:t>
      </w:r>
    </w:p>
    <w:p>
      <w:pPr>
        <w:spacing w:after="0"/>
        <w:ind w:left="0"/>
        <w:jc w:val="both"/>
      </w:pPr>
      <w:r>
        <w:rPr>
          <w:rFonts w:ascii="Times New Roman"/>
          <w:b w:val="false"/>
          <w:i w:val="false"/>
          <w:color w:val="000000"/>
          <w:sz w:val="28"/>
        </w:rPr>
        <w:t>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pPr>
        <w:spacing w:after="0"/>
        <w:ind w:left="0"/>
        <w:jc w:val="both"/>
      </w:pPr>
      <w:r>
        <w:rPr>
          <w:rFonts w:ascii="Times New Roman"/>
          <w:b w:val="false"/>
          <w:i w:val="false"/>
          <w:color w:val="000000"/>
          <w:sz w:val="28"/>
        </w:rPr>
        <w:t>
      размещение настоящего постановления на интернет-ресурсе акимата Павлодарской области.</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Контроль за исполнением настоящего постановления возложить на заместителя акима области Садибекова Г. К.</w:t>
      </w:r>
      <w:r>
        <w:br/>
      </w:r>
      <w:r>
        <w:rPr>
          <w:rFonts w:ascii="Times New Roman"/>
          <w:b w:val="false"/>
          <w:i w:val="false"/>
          <w:color w:val="000000"/>
          <w:sz w:val="28"/>
        </w:rPr>
        <w:t xml:space="preserve">
      </w:t>
      </w:r>
      <w:r>
        <w:rPr>
          <w:rFonts w:ascii="Times New Roman"/>
          <w:b w:val="false"/>
          <w:i w:val="false"/>
          <w:color w:val="000000"/>
          <w:sz w:val="28"/>
        </w:rPr>
        <w:t>5. Настоящее постановление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Исполняющий обязанности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акима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Турганов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25" w:id="3"/>
    <w:p>
      <w:pPr>
        <w:spacing w:after="0"/>
        <w:ind w:left="0"/>
        <w:jc w:val="left"/>
      </w:pPr>
      <w:r>
        <w:rPr>
          <w:rFonts w:ascii="Times New Roman"/>
          <w:b/>
          <w:i w:val="false"/>
          <w:color w:val="000000"/>
        </w:rPr>
        <w:t xml:space="preserve"> Перечень некоторых постановлений акимата</w:t>
      </w:r>
      <w:r>
        <w:br/>
      </w:r>
      <w:r>
        <w:rPr>
          <w:rFonts w:ascii="Times New Roman"/>
          <w:b/>
          <w:i w:val="false"/>
          <w:color w:val="000000"/>
        </w:rPr>
        <w:t>Павлодарской области, утративших силу</w:t>
      </w:r>
    </w:p>
    <w:bookmarkEnd w:id="3"/>
    <w:bookmarkStart w:name="z26" w:id="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Постановление</w:t>
      </w:r>
      <w:r>
        <w:rPr>
          <w:rFonts w:ascii="Times New Roman"/>
          <w:b w:val="false"/>
          <w:i w:val="false"/>
          <w:color w:val="000000"/>
          <w:sz w:val="28"/>
        </w:rPr>
        <w:t xml:space="preserve"> акимата Павлодарской области от 24 апреля 2014 года № 117/4 "Об утверждении регламентов государственных услуг "Выдача лицензии, переоформление, выдача дубликатов лицензии на медицинскую деятельность", "Выдача лицензии, переоформление, выдача дубликатов лицензии на фармацевтическую деятельность", "Выдача лицензии, переоформление, выдача дубликатов лицензии на деятельность, связанную с оборотом наркотических средств, психотропных веществ и прекурсоров в области здравоохранения" (зарегистрировано в Реестре государственной регистрации нормативных правовых актов за № 3837, опубликовано 12 июня 2014 года в газетах "Звезда Прииртышья", "Сарыарқа самалы").</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Постановление</w:t>
      </w:r>
      <w:r>
        <w:rPr>
          <w:rFonts w:ascii="Times New Roman"/>
          <w:b w:val="false"/>
          <w:i w:val="false"/>
          <w:color w:val="000000"/>
          <w:sz w:val="28"/>
        </w:rPr>
        <w:t xml:space="preserve"> акимата Павлодарской области № 247/7 от 17 июля 2014 года "О внесении изменения и дополнений в постановление акимата Павлодарской области от 24 апреля 2014 года № 117/4 "Об утверждении регламентов государственных услуг "Выдача лицензии, переоформление, выдача дубликатов лицензии на медицинскую деятельность", "Выдача лицензии, переоформление, выдача дубликатов лицензии на фармацевтическую деятельность", "Выдача лицензии, переоформление, выдача дубликатов лицензии на деятельность, связанную с оборотом наркотических средств, психотропных веществ и прекурсоров в области здравоохранения" (зарегистрировано в Реестре государственной регистрации нормативных правовых актов за № 3903, опубликовано 14 августа 2014 года в газетах "Звезда Прииртышья", "Сарыарқа самалы").</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Постановление</w:t>
      </w:r>
      <w:r>
        <w:rPr>
          <w:rFonts w:ascii="Times New Roman"/>
          <w:b w:val="false"/>
          <w:i w:val="false"/>
          <w:color w:val="000000"/>
          <w:sz w:val="28"/>
        </w:rPr>
        <w:t xml:space="preserve"> акимата Павлодарской области от 6 мая 2014 года № 149/5 "Об утверждении регламентов государственных услуг в сфере здравоохранения" (зарегистрировано в Реестре государственной регистрации нормативных правовых актов за № 3852, опубликовано 5 июля 2014 года в газетах "Звезда Прииртышья", "Сарыарқа самалы").</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Постановление</w:t>
      </w:r>
      <w:r>
        <w:rPr>
          <w:rFonts w:ascii="Times New Roman"/>
          <w:b w:val="false"/>
          <w:i w:val="false"/>
          <w:color w:val="000000"/>
          <w:sz w:val="28"/>
        </w:rPr>
        <w:t xml:space="preserve"> акимата Павлодарской области от 26 августа 2014 года № 282/8 "О внесении дополнений в постановление акимата Павлодарской области от 6 мая 2014 года № 149/5 "Об утверждении регламентов государственных услуг в сфере здравоохранения" (зарегистрировано в Реестре государственной регистрации нормативных правовых актов за № 4027, опубликовано 30 сентября 2014 года в газетах "Звезда Прииртышья", "Сарыарқа самалы").</w:t>
      </w:r>
      <w:r>
        <w:br/>
      </w: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Постановление</w:t>
      </w:r>
      <w:r>
        <w:rPr>
          <w:rFonts w:ascii="Times New Roman"/>
          <w:b w:val="false"/>
          <w:i w:val="false"/>
          <w:color w:val="000000"/>
          <w:sz w:val="28"/>
        </w:rPr>
        <w:t xml:space="preserve"> акимата Павлодарской области от 3 ноября 2014 года № 339/11 "О внесении дополнений в постановление акимата Павлодарской области от 6 мая 2014 года № 149/5 "Об утверждении регламентов государственных услуг в сфере здравоохранения" (зарегистрировано в Реестре государственной регистрации нормативных правовых актов за № 4159, опубликовано 25 ноября 2014 года в газетах "Звезда Прииртышья", "Сарыарқа самалы").</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32" w:id="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"Вызов врача на дом"</w:t>
      </w:r>
    </w:p>
    <w:bookmarkEnd w:id="5"/>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 w:id="6"/>
    <w:p>
      <w:pPr>
        <w:spacing w:after="0"/>
        <w:ind w:left="0"/>
        <w:jc w:val="left"/>
      </w:pPr>
      <w:r>
        <w:rPr>
          <w:rFonts w:ascii="Times New Roman"/>
          <w:b/>
          <w:i w:val="false"/>
          <w:color w:val="000000"/>
        </w:rPr>
        <w:t xml:space="preserve"> 1. Общие положения</w:t>
      </w:r>
    </w:p>
    <w:bookmarkEnd w:id="6"/>
    <w:bookmarkStart w:name="z34" w:id="7"/>
    <w:p>
      <w:pPr>
        <w:spacing w:after="0"/>
        <w:ind w:left="0"/>
        <w:jc w:val="both"/>
      </w:pPr>
      <w:r>
        <w:rPr>
          <w:rFonts w:ascii="Times New Roman"/>
          <w:b w:val="false"/>
          <w:i w:val="false"/>
          <w:color w:val="000000"/>
          <w:sz w:val="28"/>
        </w:rPr>
        <w:t xml:space="preserve">
      1. Государственная услуга "Вызов врача на дом" (далее – государственная услуга) оказывается медицинскими организациями, оказывающими первичную медико-санитарную помощь (далее - услугодатель)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w:t>
      </w:r>
    </w:p>
    <w:bookmarkEnd w:id="7"/>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осуществляется через:</w:t>
      </w:r>
    </w:p>
    <w:p>
      <w:pPr>
        <w:spacing w:after="0"/>
        <w:ind w:left="0"/>
        <w:jc w:val="left"/>
      </w:pPr>
      <w:r>
        <w:rPr>
          <w:rFonts w:ascii="Times New Roman"/>
          <w:b w:val="false"/>
          <w:i w:val="false"/>
          <w:color w:val="000000"/>
          <w:sz w:val="28"/>
        </w:rPr>
        <w:t>
      1) услугодателя (при непосредственном обращении или по телефонной связи услугополучателя);</w:t>
      </w:r>
      <w:r>
        <w:br/>
      </w:r>
      <w:r>
        <w:rPr>
          <w:rFonts w:ascii="Times New Roman"/>
          <w:b w:val="false"/>
          <w:i w:val="false"/>
          <w:color w:val="000000"/>
          <w:sz w:val="28"/>
        </w:rPr>
        <w:t>
      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1) при непосредственном обращении или по телефонной связи к услугодателю – запись в журнале регистрации вызовов услугодателя и устный ответ с указанием даты, времени посещения врача;</w:t>
      </w:r>
      <w:r>
        <w:br/>
      </w:r>
      <w:r>
        <w:rPr>
          <w:rFonts w:ascii="Times New Roman"/>
          <w:b w:val="false"/>
          <w:i w:val="false"/>
          <w:color w:val="000000"/>
          <w:sz w:val="28"/>
        </w:rPr>
        <w:t>
      2) в электронном формате при обращении на портал – уведомление в виде статуса электронной заявки в "личном кабинете".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после принятия запроса на оказание государственной услуги физическому лицу (далее - услугополучателю) в установленное время на дому оказывается медицинская помощь.</w:t>
      </w:r>
    </w:p>
    <w:bookmarkStart w:name="z37" w:id="8"/>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8"/>
    <w:bookmarkStart w:name="z38" w:id="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p>
    <w:bookmarkEnd w:id="9"/>
    <w:p>
      <w:pPr>
        <w:spacing w:after="0"/>
        <w:ind w:left="0"/>
        <w:jc w:val="both"/>
      </w:pPr>
      <w:r>
        <w:rPr>
          <w:rFonts w:ascii="Times New Roman"/>
          <w:b w:val="false"/>
          <w:i w:val="false"/>
          <w:color w:val="000000"/>
          <w:sz w:val="28"/>
        </w:rPr>
        <w:t>
      с момента сдачи услугополучателем пакета документов услугодателю, принимается и регистрируется обращение (не более 2 минут);</w:t>
      </w:r>
    </w:p>
    <w:p>
      <w:pPr>
        <w:spacing w:after="0"/>
        <w:ind w:left="0"/>
        <w:jc w:val="both"/>
      </w:pPr>
      <w:r>
        <w:rPr>
          <w:rFonts w:ascii="Times New Roman"/>
          <w:b w:val="false"/>
          <w:i w:val="false"/>
          <w:color w:val="000000"/>
          <w:sz w:val="28"/>
        </w:rPr>
        <w:t>
      рассмотрение обращения услугополучателя и проверка наличия прикрепления к данному услугодателю согласно регистру прикрепленного населения (далее – РПН) (не более 5 минут);</w:t>
      </w:r>
    </w:p>
    <w:p>
      <w:pPr>
        <w:spacing w:after="0"/>
        <w:ind w:left="0"/>
        <w:jc w:val="both"/>
      </w:pPr>
      <w:r>
        <w:rPr>
          <w:rFonts w:ascii="Times New Roman"/>
          <w:b w:val="false"/>
          <w:i w:val="false"/>
          <w:color w:val="000000"/>
          <w:sz w:val="28"/>
        </w:rPr>
        <w:t>
      предоставление услугодателем услугополучателю устного ответа с указанием даты, времени посещения врача (не более 3 минут).</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Результат оказания государственной услуги:</w:t>
      </w:r>
      <w:r>
        <w:br/>
      </w:r>
      <w:r>
        <w:rPr>
          <w:rFonts w:ascii="Times New Roman"/>
          <w:b w:val="false"/>
          <w:i w:val="false"/>
          <w:color w:val="000000"/>
          <w:sz w:val="28"/>
        </w:rPr>
        <w:t>
      1) при непосредственном обращении или по телефонной связи к услугодателю – запись в журнале регистрации вызовов услугодателя, затем устный ответ с указанием даты, времени посещения врача;</w:t>
      </w:r>
      <w:r>
        <w:br/>
      </w:r>
      <w:r>
        <w:rPr>
          <w:rFonts w:ascii="Times New Roman"/>
          <w:b w:val="false"/>
          <w:i w:val="false"/>
          <w:color w:val="000000"/>
          <w:sz w:val="28"/>
        </w:rPr>
        <w:t>
      2) в электронном формате при обращении на портал – уведомление в виде статуса электронной заявки в "личном кабинете".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после принятия запроса на оказание государственной услуги физическому лицу в установленное время на дому оказывается медицинская помощь.</w:t>
      </w:r>
    </w:p>
    <w:bookmarkStart w:name="z41" w:id="1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0"/>
    <w:bookmarkStart w:name="z42" w:id="11"/>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1"/>
    <w:p>
      <w:pPr>
        <w:spacing w:after="0"/>
        <w:ind w:left="0"/>
        <w:jc w:val="both"/>
      </w:pPr>
      <w:r>
        <w:rPr>
          <w:rFonts w:ascii="Times New Roman"/>
          <w:b w:val="false"/>
          <w:i w:val="false"/>
          <w:color w:val="000000"/>
          <w:sz w:val="28"/>
        </w:rPr>
        <w:t>
      медицинский регистратор.</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действий при вызове врача на дом с указанием срока выполнения каждого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44" w:id="12"/>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2"/>
    <w:bookmarkStart w:name="z45" w:id="13"/>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не оказывается.</w:t>
      </w:r>
      <w:r>
        <w:br/>
      </w:r>
      <w:r>
        <w:rPr>
          <w:rFonts w:ascii="Times New Roman"/>
          <w:b w:val="false"/>
          <w:i w:val="false"/>
          <w:color w:val="000000"/>
          <w:sz w:val="28"/>
        </w:rPr>
        <w:t xml:space="preserve">
      </w:t>
      </w:r>
      <w:r>
        <w:rPr>
          <w:rFonts w:ascii="Times New Roman"/>
          <w:b w:val="false"/>
          <w:i w:val="false"/>
          <w:color w:val="000000"/>
          <w:sz w:val="28"/>
        </w:rPr>
        <w:t>10. Государственная услуга в электронном формате оказывается в день обращения на портал.</w:t>
      </w:r>
      <w:r>
        <w:br/>
      </w:r>
      <w:r>
        <w:rPr>
          <w:rFonts w:ascii="Times New Roman"/>
          <w:b w:val="false"/>
          <w:i w:val="false"/>
          <w:color w:val="000000"/>
          <w:sz w:val="28"/>
        </w:rPr>
        <w:t xml:space="preserve">
      </w:t>
      </w:r>
      <w:r>
        <w:rPr>
          <w:rFonts w:ascii="Times New Roman"/>
          <w:b w:val="false"/>
          <w:i w:val="false"/>
          <w:color w:val="000000"/>
          <w:sz w:val="28"/>
        </w:rPr>
        <w:t>11.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1) услугополучатель осуществляет регистрацию на портале "электронного правительства" (далее – ПЭП) с помощью индивидуального идентификационного номера (далее – ИИН) и пароля (осуществляется для незарегистрированных потребителей на ПЭП);</w:t>
      </w:r>
      <w:r>
        <w:br/>
      </w:r>
      <w:r>
        <w:rPr>
          <w:rFonts w:ascii="Times New Roman"/>
          <w:b w:val="false"/>
          <w:i w:val="false"/>
          <w:color w:val="000000"/>
          <w:sz w:val="28"/>
        </w:rPr>
        <w:t>
      2) процесс 1 –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сообщения об отказе в авторизации на ПЭП в связи с имеющимися нарушениями в данных услугополучателя;</w:t>
      </w:r>
      <w:r>
        <w:br/>
      </w:r>
      <w:r>
        <w:rPr>
          <w:rFonts w:ascii="Times New Roman"/>
          <w:b w:val="false"/>
          <w:i w:val="false"/>
          <w:color w:val="000000"/>
          <w:sz w:val="28"/>
        </w:rPr>
        <w:t xml:space="preserve">
      5) процесс 3 - выбор услугополучателем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w:t>
      </w:r>
      <w:r>
        <w:br/>
      </w:r>
      <w:r>
        <w:rPr>
          <w:rFonts w:ascii="Times New Roman"/>
          <w:b w:val="false"/>
          <w:i w:val="false"/>
          <w:color w:val="000000"/>
          <w:sz w:val="28"/>
        </w:rPr>
        <w:t>
      6) процесс 4 - запрос статуса прикрепления к медицинской организации (далее – МО) из единой информационной системы здравоохранения (далее – ЕИСЗ);</w:t>
      </w:r>
      <w:r>
        <w:br/>
      </w:r>
      <w:r>
        <w:rPr>
          <w:rFonts w:ascii="Times New Roman"/>
          <w:b w:val="false"/>
          <w:i w:val="false"/>
          <w:color w:val="000000"/>
          <w:sz w:val="28"/>
        </w:rPr>
        <w:t>
      7) условие 2 – проверка прикрепления услугополучателя к МО, оказывающей первичную медико-санитарную помощь;</w:t>
      </w:r>
      <w:r>
        <w:br/>
      </w:r>
      <w:r>
        <w:rPr>
          <w:rFonts w:ascii="Times New Roman"/>
          <w:b w:val="false"/>
          <w:i w:val="false"/>
          <w:color w:val="000000"/>
          <w:sz w:val="28"/>
        </w:rPr>
        <w:t>
      8) процесс 5 – формирование сообщения об отказе в предоставлении услуги в связи с тем, что услугополучатель не прикреплен ни к одной МО, оказывающей первичную медико-санитарную помощь;</w:t>
      </w:r>
      <w:r>
        <w:br/>
      </w:r>
      <w:r>
        <w:rPr>
          <w:rFonts w:ascii="Times New Roman"/>
          <w:b w:val="false"/>
          <w:i w:val="false"/>
          <w:color w:val="000000"/>
          <w:sz w:val="28"/>
        </w:rPr>
        <w:t>
      9) процесс 6 - вывод на экран формы запроса для оказания услуги и заполнение услугополучателем формы (ввод данных) с учетом ее структуры и форматных требований;</w:t>
      </w:r>
      <w:r>
        <w:br/>
      </w:r>
      <w:r>
        <w:rPr>
          <w:rFonts w:ascii="Times New Roman"/>
          <w:b w:val="false"/>
          <w:i w:val="false"/>
          <w:color w:val="000000"/>
          <w:sz w:val="28"/>
        </w:rPr>
        <w:t>
      10) процесс 7 – запрос на государственную услугу из ЕИСЗ;</w:t>
      </w:r>
      <w:r>
        <w:br/>
      </w:r>
      <w:r>
        <w:rPr>
          <w:rFonts w:ascii="Times New Roman"/>
          <w:b w:val="false"/>
          <w:i w:val="false"/>
          <w:color w:val="000000"/>
          <w:sz w:val="28"/>
        </w:rPr>
        <w:t>
      11) процесс 8 – отправка заявки услугополучателя в ЕИСЗ на узел МО;</w:t>
      </w:r>
      <w:r>
        <w:br/>
      </w:r>
      <w:r>
        <w:rPr>
          <w:rFonts w:ascii="Times New Roman"/>
          <w:b w:val="false"/>
          <w:i w:val="false"/>
          <w:color w:val="000000"/>
          <w:sz w:val="28"/>
        </w:rPr>
        <w:t>
      12) условие 3 – проверка поступивших данных в ЕИСЗ, при несовпадении места постоянного проживания с территорией обслуживания МО, медицинский сотрудник откажет в оказании услуги;</w:t>
      </w:r>
      <w:r>
        <w:br/>
      </w:r>
      <w:r>
        <w:rPr>
          <w:rFonts w:ascii="Times New Roman"/>
          <w:b w:val="false"/>
          <w:i w:val="false"/>
          <w:color w:val="000000"/>
          <w:sz w:val="28"/>
        </w:rPr>
        <w:t>
      13) процесс 9 - результатом оказания услуги является формирование ПЭПом отказа в предоставлении услуги в связи с несовпадением места постоянного проживания с территорией обслуживания МО;</w:t>
      </w:r>
      <w:r>
        <w:br/>
      </w:r>
      <w:r>
        <w:rPr>
          <w:rFonts w:ascii="Times New Roman"/>
          <w:b w:val="false"/>
          <w:i w:val="false"/>
          <w:color w:val="000000"/>
          <w:sz w:val="28"/>
        </w:rPr>
        <w:t>
      14) процесс 10 - результатом оказания услуги является формирование ПЭПом информации для получения услуги от МО (медицинская организация, ФИО врача, отделение, номер кабинета, время/дата приема).</w:t>
      </w:r>
    </w:p>
    <w:bookmarkEnd w:id="13"/>
    <w:p>
      <w:pPr>
        <w:spacing w:after="0"/>
        <w:ind w:left="0"/>
        <w:jc w:val="both"/>
      </w:pP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портал приведены диаграммой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 Результат оказываемой государственной услуги: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электронном формате при обращении на портал – уведомление в виде статуса электронной заявки в "личном кабинете".</w:t>
      </w:r>
    </w:p>
    <w:p>
      <w:pPr>
        <w:spacing w:after="0"/>
        <w:ind w:left="0"/>
        <w:jc w:val="both"/>
      </w:pPr>
      <w:r>
        <w:rPr>
          <w:rFonts w:ascii="Times New Roman"/>
          <w:b w:val="false"/>
          <w:i w:val="false"/>
          <w:color w:val="000000"/>
          <w:sz w:val="28"/>
        </w:rPr>
        <w:t>
      При этом, после принятия запроса на оказание государственной услуги услугополучателю в установленное время на дому оказывается медицинская помощь.</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13.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"Вызов врача на дом"</w:t>
            </w:r>
          </w:p>
        </w:tc>
      </w:tr>
    </w:tbl>
    <w:bookmarkStart w:name="z51" w:id="14"/>
    <w:p>
      <w:pPr>
        <w:spacing w:after="0"/>
        <w:ind w:left="0"/>
        <w:jc w:val="left"/>
      </w:pPr>
      <w:r>
        <w:rPr>
          <w:rFonts w:ascii="Times New Roman"/>
          <w:b/>
          <w:i w:val="false"/>
          <w:color w:val="000000"/>
        </w:rPr>
        <w:t xml:space="preserve">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2"/>
        <w:gridCol w:w="3915"/>
        <w:gridCol w:w="2539"/>
        <w:gridCol w:w="1948"/>
        <w:gridCol w:w="2836"/>
      </w:tblGrid>
      <w:tr>
        <w:trPr>
          <w:trHeight w:val="30" w:hRule="atLeast"/>
        </w:trPr>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работ)</w:t>
            </w:r>
          </w:p>
        </w:tc>
      </w:tr>
      <w:tr>
        <w:trPr>
          <w:trHeight w:val="30" w:hRule="atLeast"/>
        </w:trPr>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работ)</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r>
      <w:tr>
        <w:trPr>
          <w:trHeight w:val="30" w:hRule="atLeast"/>
        </w:trPr>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регистрация обращения услугополучателя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наличия прикрепления услугополучателя к услугодателю</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услугополучателю ответа</w:t>
            </w:r>
          </w:p>
        </w:tc>
      </w:tr>
      <w:tr>
        <w:trPr>
          <w:trHeight w:val="30" w:hRule="atLeast"/>
        </w:trPr>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(вызов врача на дом)</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обращения в журнале вызова врача на дом</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обращения услугополучателя</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Мотивированный ответ с указанием даты, времени посещения врача </w:t>
            </w:r>
          </w:p>
        </w:tc>
      </w:tr>
      <w:tr>
        <w:trPr>
          <w:trHeight w:val="30" w:hRule="atLeast"/>
        </w:trPr>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 минут</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минут</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 минут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"Прикрепление к</w:t>
            </w:r>
            <w:r>
              <w:br/>
            </w:r>
            <w:r>
              <w:rPr>
                <w:rFonts w:ascii="Times New Roman"/>
                <w:b w:val="false"/>
                <w:i w:val="false"/>
                <w:color w:val="000000"/>
                <w:sz w:val="20"/>
              </w:rPr>
              <w:t>медицинской организации,</w:t>
            </w:r>
            <w:r>
              <w:br/>
            </w:r>
            <w:r>
              <w:rPr>
                <w:rFonts w:ascii="Times New Roman"/>
                <w:b w:val="false"/>
                <w:i w:val="false"/>
                <w:color w:val="000000"/>
                <w:sz w:val="20"/>
              </w:rPr>
              <w:t>оказывающей первичную</w:t>
            </w:r>
            <w:r>
              <w:br/>
            </w:r>
            <w:r>
              <w:rPr>
                <w:rFonts w:ascii="Times New Roman"/>
                <w:b w:val="false"/>
                <w:i w:val="false"/>
                <w:color w:val="000000"/>
                <w:sz w:val="20"/>
              </w:rPr>
              <w:t>медико-санитарную помощь"</w:t>
            </w:r>
          </w:p>
        </w:tc>
      </w:tr>
    </w:tbl>
    <w:bookmarkStart w:name="z53" w:id="15"/>
    <w:p>
      <w:pPr>
        <w:spacing w:after="0"/>
        <w:ind w:left="0"/>
        <w:jc w:val="left"/>
      </w:pPr>
      <w:r>
        <w:rPr>
          <w:rFonts w:ascii="Times New Roman"/>
          <w:b/>
          <w:i w:val="false"/>
          <w:color w:val="000000"/>
        </w:rPr>
        <w:t xml:space="preserve"> Диаграмма описания порядка взаимодействия услугодателя,</w:t>
      </w:r>
      <w:r>
        <w:br/>
      </w:r>
      <w:r>
        <w:rPr>
          <w:rFonts w:ascii="Times New Roman"/>
          <w:b/>
          <w:i w:val="false"/>
          <w:color w:val="000000"/>
        </w:rPr>
        <w:t>а также порядка использования информационных систем</w:t>
      </w:r>
      <w:r>
        <w:br/>
      </w:r>
      <w:r>
        <w:rPr>
          <w:rFonts w:ascii="Times New Roman"/>
          <w:b/>
          <w:i w:val="false"/>
          <w:color w:val="000000"/>
        </w:rPr>
        <w:t>в процессе оказания государственной услуги</w:t>
      </w:r>
    </w:p>
    <w:bookmarkEnd w:id="15"/>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16"/>
    <w:p>
      <w:pPr>
        <w:spacing w:after="0"/>
        <w:ind w:left="0"/>
        <w:jc w:val="left"/>
      </w:pPr>
      <w:r>
        <w:rPr>
          <w:rFonts w:ascii="Times New Roman"/>
          <w:b/>
          <w:i w:val="false"/>
          <w:color w:val="000000"/>
        </w:rPr>
        <w:t xml:space="preserve"> Условные обозначения:</w:t>
      </w:r>
    </w:p>
    <w:bookmarkEnd w:id="16"/>
    <w:p>
      <w:pPr>
        <w:spacing w:after="0"/>
        <w:ind w:left="0"/>
        <w:jc w:val="left"/>
      </w:pPr>
      <w:r>
        <w:br/>
      </w:r>
    </w:p>
    <w:p>
      <w:pPr>
        <w:spacing w:after="0"/>
        <w:ind w:left="0"/>
        <w:jc w:val="both"/>
      </w:pPr>
      <w:r>
        <w:drawing>
          <wp:inline distT="0" distB="0" distL="0" distR="0">
            <wp:extent cx="60706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0706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"Вызов врача на дом"</w:t>
            </w:r>
          </w:p>
        </w:tc>
      </w:tr>
    </w:tbl>
    <w:bookmarkStart w:name="z56" w:id="17"/>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 "Вызов врача на дом"</w:t>
      </w:r>
    </w:p>
    <w:bookmarkEnd w:id="17"/>
    <w:p>
      <w:pPr>
        <w:spacing w:after="0"/>
        <w:ind w:left="0"/>
        <w:jc w:val="left"/>
      </w:pP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18"/>
    <w:p>
      <w:pPr>
        <w:spacing w:after="0"/>
        <w:ind w:left="0"/>
        <w:jc w:val="left"/>
      </w:pPr>
      <w:r>
        <w:rPr>
          <w:rFonts w:ascii="Times New Roman"/>
          <w:b/>
          <w:i w:val="false"/>
          <w:color w:val="000000"/>
        </w:rPr>
        <w:t xml:space="preserve"> Условные обозначения:</w:t>
      </w:r>
    </w:p>
    <w:bookmarkEnd w:id="18"/>
    <w:p>
      <w:pPr>
        <w:spacing w:after="0"/>
        <w:ind w:left="0"/>
        <w:jc w:val="left"/>
      </w:pP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59" w:id="1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"Запись на прием к врачу"</w:t>
      </w:r>
    </w:p>
    <w:bookmarkEnd w:id="19"/>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 w:id="20"/>
    <w:p>
      <w:pPr>
        <w:spacing w:after="0"/>
        <w:ind w:left="0"/>
        <w:jc w:val="left"/>
      </w:pPr>
      <w:r>
        <w:rPr>
          <w:rFonts w:ascii="Times New Roman"/>
          <w:b/>
          <w:i w:val="false"/>
          <w:color w:val="000000"/>
        </w:rPr>
        <w:t xml:space="preserve"> 1. Общие положения</w:t>
      </w:r>
    </w:p>
    <w:bookmarkEnd w:id="20"/>
    <w:bookmarkStart w:name="z61" w:id="21"/>
    <w:p>
      <w:pPr>
        <w:spacing w:after="0"/>
        <w:ind w:left="0"/>
        <w:jc w:val="both"/>
      </w:pPr>
      <w:r>
        <w:rPr>
          <w:rFonts w:ascii="Times New Roman"/>
          <w:b w:val="false"/>
          <w:i w:val="false"/>
          <w:color w:val="000000"/>
          <w:sz w:val="28"/>
        </w:rPr>
        <w:t>
      1. Государственная услуга "Запись на прием к врачу" (далее – государственная услуга) оказывается медицинскими организациями, оказывающими первичную медико-санитарную помощь (далее - услугодатель).</w:t>
      </w:r>
    </w:p>
    <w:bookmarkEnd w:id="21"/>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осуществляется через:</w:t>
      </w:r>
    </w:p>
    <w:p>
      <w:pPr>
        <w:spacing w:after="0"/>
        <w:ind w:left="0"/>
        <w:jc w:val="left"/>
      </w:pPr>
      <w:r>
        <w:rPr>
          <w:rFonts w:ascii="Times New Roman"/>
          <w:b w:val="false"/>
          <w:i w:val="false"/>
          <w:color w:val="000000"/>
          <w:sz w:val="28"/>
        </w:rPr>
        <w:t>
      1) услугодателя (при непосредственном обращении или по телефонной связи услугополучателя);</w:t>
      </w:r>
      <w:r>
        <w:br/>
      </w:r>
      <w:r>
        <w:rPr>
          <w:rFonts w:ascii="Times New Roman"/>
          <w:b w:val="false"/>
          <w:i w:val="false"/>
          <w:color w:val="000000"/>
          <w:sz w:val="28"/>
        </w:rPr>
        <w:t>
      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1) при непосредственном обращении или по телефонной связи к услугодателю – запись в журнале предварительной записи на прием к врачу услугодателя и устный ответ с указанием даты, времени приема врача в соответствии с графиком приема врачей (далее -график);</w:t>
      </w:r>
      <w:r>
        <w:br/>
      </w:r>
      <w:r>
        <w:rPr>
          <w:rFonts w:ascii="Times New Roman"/>
          <w:b w:val="false"/>
          <w:i w:val="false"/>
          <w:color w:val="000000"/>
          <w:sz w:val="28"/>
        </w:rPr>
        <w:t>
      2) в электронном формате при обращении на портал – уведомление в виде статуса электронной заявки в "личном кабинете".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после принятия запроса на оказание государственной услуги физическому лицу (далее - услугополучатель) в установленное время оказывается медицинская помощь.</w:t>
      </w:r>
    </w:p>
    <w:p>
      <w:pPr>
        <w:spacing w:after="0"/>
        <w:ind w:left="0"/>
        <w:jc w:val="both"/>
      </w:pPr>
      <w:r>
        <w:rPr>
          <w:rFonts w:ascii="Times New Roman"/>
          <w:b w:val="false"/>
          <w:i w:val="false"/>
          <w:color w:val="000000"/>
          <w:sz w:val="28"/>
        </w:rPr>
        <w:t>
      При непосредственном обращении или по телефонной связи услугодателя к услугополучателю при выборе государственной услуги предоставляется возможность выбрать свободное время врача согласно графику.</w:t>
      </w:r>
    </w:p>
    <w:p>
      <w:pPr>
        <w:spacing w:after="0"/>
        <w:ind w:left="0"/>
        <w:jc w:val="both"/>
      </w:pPr>
      <w:r>
        <w:rPr>
          <w:rFonts w:ascii="Times New Roman"/>
          <w:b w:val="false"/>
          <w:i w:val="false"/>
          <w:color w:val="000000"/>
          <w:sz w:val="28"/>
        </w:rPr>
        <w:t>
      В электронном формате на портале услугополучателю при выборе государственной услуги предоставляется возможность выбрать свободное время врача согласно графику.</w:t>
      </w:r>
    </w:p>
    <w:bookmarkStart w:name="z64" w:id="22"/>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22"/>
    <w:bookmarkStart w:name="z65" w:id="2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p>
    <w:bookmarkEnd w:id="23"/>
    <w:p>
      <w:pPr>
        <w:spacing w:after="0"/>
        <w:ind w:left="0"/>
        <w:jc w:val="both"/>
      </w:pPr>
      <w:r>
        <w:rPr>
          <w:rFonts w:ascii="Times New Roman"/>
          <w:b w:val="false"/>
          <w:i w:val="false"/>
          <w:color w:val="000000"/>
          <w:sz w:val="28"/>
        </w:rPr>
        <w:t>
      с момента сдачи услугополучателем пакета документов услугодателю, принимается и регистрируется обращение (не более 2 минут);</w:t>
      </w:r>
    </w:p>
    <w:p>
      <w:pPr>
        <w:spacing w:after="0"/>
        <w:ind w:left="0"/>
        <w:jc w:val="both"/>
      </w:pPr>
      <w:r>
        <w:rPr>
          <w:rFonts w:ascii="Times New Roman"/>
          <w:b w:val="false"/>
          <w:i w:val="false"/>
          <w:color w:val="000000"/>
          <w:sz w:val="28"/>
        </w:rPr>
        <w:t>
      рассмотрение обращения услугополучателя и проверка наличия прикрепления к данному услугодателю согласно регистру прикрепленного населения (далее – РПН) (не более 5 минут);</w:t>
      </w:r>
    </w:p>
    <w:p>
      <w:pPr>
        <w:spacing w:after="0"/>
        <w:ind w:left="0"/>
        <w:jc w:val="both"/>
      </w:pPr>
      <w:r>
        <w:rPr>
          <w:rFonts w:ascii="Times New Roman"/>
          <w:b w:val="false"/>
          <w:i w:val="false"/>
          <w:color w:val="000000"/>
          <w:sz w:val="28"/>
        </w:rPr>
        <w:t>
      предоставление услугодателем услугополучателю устного ответа с указанием даты, времени посещения врача (не более 3 минут).</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Результат оказания государственной услуги:</w:t>
      </w:r>
      <w:r>
        <w:br/>
      </w:r>
      <w:r>
        <w:rPr>
          <w:rFonts w:ascii="Times New Roman"/>
          <w:b w:val="false"/>
          <w:i w:val="false"/>
          <w:color w:val="000000"/>
          <w:sz w:val="28"/>
        </w:rPr>
        <w:t>
      1) при непосредственном обращении или по телефонной связи к услугодателю – запись в журнале предварительной записи на прием к врачу услугодателя и устный ответ с указанием даты, времени приема врача в соответствии с графиком приема врачей (далее -график);</w:t>
      </w:r>
      <w:r>
        <w:br/>
      </w:r>
      <w:r>
        <w:rPr>
          <w:rFonts w:ascii="Times New Roman"/>
          <w:b w:val="false"/>
          <w:i w:val="false"/>
          <w:color w:val="000000"/>
          <w:sz w:val="28"/>
        </w:rPr>
        <w:t>
      2) в электронном формате при обращении на портал – уведомление в виде статуса электронной заявки в "личном кабинете".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после принятия запроса на оказание государственной услуги в установленное время услугополучателю оказывается медицинская помощь.</w:t>
      </w:r>
    </w:p>
    <w:p>
      <w:pPr>
        <w:spacing w:after="0"/>
        <w:ind w:left="0"/>
        <w:jc w:val="both"/>
      </w:pPr>
      <w:r>
        <w:rPr>
          <w:rFonts w:ascii="Times New Roman"/>
          <w:b w:val="false"/>
          <w:i w:val="false"/>
          <w:color w:val="000000"/>
          <w:sz w:val="28"/>
        </w:rPr>
        <w:t>
      При непосредственном обращении или по телефонной связи услугодателя к услугополучателю при выборе государственной услуги предоставляется возможность выбрать свободное время врача согласно графику.</w:t>
      </w:r>
    </w:p>
    <w:bookmarkStart w:name="z68" w:id="24"/>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24"/>
    <w:bookmarkStart w:name="z69" w:id="25"/>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25"/>
    <w:p>
      <w:pPr>
        <w:spacing w:after="0"/>
        <w:ind w:left="0"/>
        <w:jc w:val="both"/>
      </w:pPr>
      <w:r>
        <w:rPr>
          <w:rFonts w:ascii="Times New Roman"/>
          <w:b w:val="false"/>
          <w:i w:val="false"/>
          <w:color w:val="000000"/>
          <w:sz w:val="28"/>
        </w:rPr>
        <w:t>
      медицинский регистратор.</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при записи на прием к врачу с указанием срока выполнения каждого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71" w:id="26"/>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w:t>
      </w:r>
      <w:r>
        <w:br/>
      </w:r>
      <w:r>
        <w:rPr>
          <w:rFonts w:ascii="Times New Roman"/>
          <w:b/>
          <w:i w:val="false"/>
          <w:color w:val="000000"/>
        </w:rPr>
        <w:t>государственной услуги</w:t>
      </w:r>
    </w:p>
    <w:bookmarkEnd w:id="26"/>
    <w:bookmarkStart w:name="z72" w:id="27"/>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области не оказывается.</w:t>
      </w:r>
      <w:r>
        <w:br/>
      </w:r>
      <w:r>
        <w:rPr>
          <w:rFonts w:ascii="Times New Roman"/>
          <w:b w:val="false"/>
          <w:i w:val="false"/>
          <w:color w:val="000000"/>
          <w:sz w:val="28"/>
        </w:rPr>
        <w:t xml:space="preserve">
      </w:t>
      </w:r>
      <w:r>
        <w:rPr>
          <w:rFonts w:ascii="Times New Roman"/>
          <w:b w:val="false"/>
          <w:i w:val="false"/>
          <w:color w:val="000000"/>
          <w:sz w:val="28"/>
        </w:rPr>
        <w:t>10. Государственная услуга в электронном формате оказывается в день обращения на портал.</w:t>
      </w:r>
      <w:r>
        <w:br/>
      </w:r>
      <w:r>
        <w:rPr>
          <w:rFonts w:ascii="Times New Roman"/>
          <w:b w:val="false"/>
          <w:i w:val="false"/>
          <w:color w:val="000000"/>
          <w:sz w:val="28"/>
        </w:rPr>
        <w:t xml:space="preserve">
      </w:t>
      </w:r>
      <w:r>
        <w:rPr>
          <w:rFonts w:ascii="Times New Roman"/>
          <w:b w:val="false"/>
          <w:i w:val="false"/>
          <w:color w:val="000000"/>
          <w:sz w:val="28"/>
        </w:rPr>
        <w:t>11.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1) услугополучатель осуществляет регистрацию на портале "электронного правительства" (далее – ПЭП) с помощью индивидуального идентификационного номера (далее – ИИН) и пароля (осуществляется для незарегистрированных услугополучателей на ПЭП);</w:t>
      </w:r>
      <w:r>
        <w:br/>
      </w:r>
      <w:r>
        <w:rPr>
          <w:rFonts w:ascii="Times New Roman"/>
          <w:b w:val="false"/>
          <w:i w:val="false"/>
          <w:color w:val="000000"/>
          <w:sz w:val="28"/>
        </w:rPr>
        <w:t>
      2) процесс 1 -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сообщения об отказе в авторизации на ПЭП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w:t>
      </w:r>
      <w:r>
        <w:br/>
      </w:r>
      <w:r>
        <w:rPr>
          <w:rFonts w:ascii="Times New Roman"/>
          <w:b w:val="false"/>
          <w:i w:val="false"/>
          <w:color w:val="000000"/>
          <w:sz w:val="28"/>
        </w:rPr>
        <w:t>
      6) процесс 4 - запрос статуса прикрепления к медицинской организации (далее – МО) из единой информационной системы здравоохранения (далее – ЕИСЗ);</w:t>
      </w:r>
      <w:r>
        <w:br/>
      </w:r>
      <w:r>
        <w:rPr>
          <w:rFonts w:ascii="Times New Roman"/>
          <w:b w:val="false"/>
          <w:i w:val="false"/>
          <w:color w:val="000000"/>
          <w:sz w:val="28"/>
        </w:rPr>
        <w:t>
      7) условие 2 – проверка прикрепления услугополучателя к МО, оказывающей первичную медико-санитарную помощь;</w:t>
      </w:r>
      <w:r>
        <w:br/>
      </w:r>
      <w:r>
        <w:rPr>
          <w:rFonts w:ascii="Times New Roman"/>
          <w:b w:val="false"/>
          <w:i w:val="false"/>
          <w:color w:val="000000"/>
          <w:sz w:val="28"/>
        </w:rPr>
        <w:t>
      8) процесс 5 – формирование сообщения об отказе в предоставлении услуги в связи с тем, что услугополучатель не прикреплен ни к одной МО, оказывающей первичную медико-санитарную помощь;</w:t>
      </w:r>
      <w:r>
        <w:br/>
      </w:r>
      <w:r>
        <w:rPr>
          <w:rFonts w:ascii="Times New Roman"/>
          <w:b w:val="false"/>
          <w:i w:val="false"/>
          <w:color w:val="000000"/>
          <w:sz w:val="28"/>
        </w:rPr>
        <w:t>
      9) процесс 6 - вывод на экран формы запроса для оказания услуги и заполнение услугополучателем формы (ввод данных) с учетом ее структуры и форматных требований;</w:t>
      </w:r>
      <w:r>
        <w:br/>
      </w:r>
      <w:r>
        <w:rPr>
          <w:rFonts w:ascii="Times New Roman"/>
          <w:b w:val="false"/>
          <w:i w:val="false"/>
          <w:color w:val="000000"/>
          <w:sz w:val="28"/>
        </w:rPr>
        <w:t>
      10) процесс 7 – запрос на государственную услугу из ЕИСЗ;</w:t>
      </w:r>
      <w:r>
        <w:br/>
      </w:r>
      <w:r>
        <w:rPr>
          <w:rFonts w:ascii="Times New Roman"/>
          <w:b w:val="false"/>
          <w:i w:val="false"/>
          <w:color w:val="000000"/>
          <w:sz w:val="28"/>
        </w:rPr>
        <w:t>
      11) процесс 8 – отправка заявки услугополучателя в ЕИСЗ на узел МО;</w:t>
      </w:r>
      <w:r>
        <w:br/>
      </w:r>
      <w:r>
        <w:rPr>
          <w:rFonts w:ascii="Times New Roman"/>
          <w:b w:val="false"/>
          <w:i w:val="false"/>
          <w:color w:val="000000"/>
          <w:sz w:val="28"/>
        </w:rPr>
        <w:t>
      12) процесс 9 - результатом оказания услуги является формирование ПЭП информации для получения услуги от МО (медицинская организация, ФИО врача, отделение, номер кабинета, время/дата приема).</w:t>
      </w:r>
    </w:p>
    <w:bookmarkEnd w:id="27"/>
    <w:p>
      <w:pPr>
        <w:spacing w:after="0"/>
        <w:ind w:left="0"/>
        <w:jc w:val="both"/>
      </w:pP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портал отражена в диаграмме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 Результат оказываемой государственной услуги: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электронном формате при обращении на портал – выдача справки о записи на прием к врачу в электронном виде по форме согласно приложению 1 Стандарта, подписанной ЭЦП услугодателя.</w:t>
      </w:r>
    </w:p>
    <w:p>
      <w:pPr>
        <w:spacing w:after="0"/>
        <w:ind w:left="0"/>
        <w:jc w:val="both"/>
      </w:pPr>
      <w:r>
        <w:rPr>
          <w:rFonts w:ascii="Times New Roman"/>
          <w:b w:val="false"/>
          <w:i w:val="false"/>
          <w:color w:val="000000"/>
          <w:sz w:val="28"/>
        </w:rPr>
        <w:t>
      В электронном формате на портале услугополучателю при выборе государственной услуги предоставляется возможность выбрать свободное время врача согласно графику.</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13.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"Запись на прием</w:t>
            </w:r>
            <w:r>
              <w:br/>
            </w:r>
            <w:r>
              <w:rPr>
                <w:rFonts w:ascii="Times New Roman"/>
                <w:b w:val="false"/>
                <w:i w:val="false"/>
                <w:color w:val="000000"/>
                <w:sz w:val="20"/>
              </w:rPr>
              <w:t>к врачу"</w:t>
            </w:r>
          </w:p>
        </w:tc>
      </w:tr>
    </w:tbl>
    <w:bookmarkStart w:name="z78" w:id="28"/>
    <w:p>
      <w:pPr>
        <w:spacing w:after="0"/>
        <w:ind w:left="0"/>
        <w:jc w:val="left"/>
      </w:pPr>
      <w:r>
        <w:rPr>
          <w:rFonts w:ascii="Times New Roman"/>
          <w:b/>
          <w:i w:val="false"/>
          <w:color w:val="000000"/>
        </w:rPr>
        <w:t xml:space="preserve">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7"/>
        <w:gridCol w:w="3823"/>
        <w:gridCol w:w="3056"/>
        <w:gridCol w:w="1903"/>
        <w:gridCol w:w="2481"/>
      </w:tblGrid>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работ)</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работ)</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регистрация обращения услугополучателя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наличия прикрепления услугополучателя к услугодателю</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услугополучателю возможности выбора врача</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(запись на прием к врачу)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обращения в журнале предварительной записи на прием к врачу</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обращения услугополучателя</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ответ с указанием даты, времени приема</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 минут</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минут</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"Запись на прием</w:t>
            </w:r>
            <w:r>
              <w:br/>
            </w:r>
            <w:r>
              <w:rPr>
                <w:rFonts w:ascii="Times New Roman"/>
                <w:b w:val="false"/>
                <w:i w:val="false"/>
                <w:color w:val="000000"/>
                <w:sz w:val="20"/>
              </w:rPr>
              <w:t>к врачу"</w:t>
            </w:r>
          </w:p>
        </w:tc>
      </w:tr>
    </w:tbl>
    <w:bookmarkStart w:name="z80" w:id="29"/>
    <w:p>
      <w:pPr>
        <w:spacing w:after="0"/>
        <w:ind w:left="0"/>
        <w:jc w:val="left"/>
      </w:pPr>
      <w:r>
        <w:rPr>
          <w:rFonts w:ascii="Times New Roman"/>
          <w:b/>
          <w:i w:val="false"/>
          <w:color w:val="000000"/>
        </w:rPr>
        <w:t xml:space="preserve"> Описание порядка взаимодействия услугодателя, а также порядка использования информационных систем в процессе оказания государственной услуги (диаграмма)</w:t>
      </w:r>
    </w:p>
    <w:bookmarkEnd w:id="29"/>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30"/>
    <w:p>
      <w:pPr>
        <w:spacing w:after="0"/>
        <w:ind w:left="0"/>
        <w:jc w:val="left"/>
      </w:pPr>
      <w:r>
        <w:rPr>
          <w:rFonts w:ascii="Times New Roman"/>
          <w:b/>
          <w:i w:val="false"/>
          <w:color w:val="000000"/>
        </w:rPr>
        <w:t xml:space="preserve"> Условные обозначения:</w:t>
      </w:r>
    </w:p>
    <w:bookmarkEnd w:id="30"/>
    <w:p>
      <w:pPr>
        <w:spacing w:after="0"/>
        <w:ind w:left="0"/>
        <w:jc w:val="left"/>
      </w:pP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"Запись на прием к врачу"</w:t>
            </w:r>
          </w:p>
        </w:tc>
      </w:tr>
    </w:tbl>
    <w:bookmarkStart w:name="z83" w:id="31"/>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"Запись на прием к врачу"</w:t>
      </w:r>
    </w:p>
    <w:bookmarkEnd w:id="31"/>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32"/>
    <w:p>
      <w:pPr>
        <w:spacing w:after="0"/>
        <w:ind w:left="0"/>
        <w:jc w:val="left"/>
      </w:pPr>
      <w:r>
        <w:rPr>
          <w:rFonts w:ascii="Times New Roman"/>
          <w:b/>
          <w:i w:val="false"/>
          <w:color w:val="000000"/>
        </w:rPr>
        <w:t xml:space="preserve"> Условные обозначения:</w:t>
      </w:r>
    </w:p>
    <w:bookmarkEnd w:id="32"/>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86" w:id="3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"Прикрепление к медицинской организации, оказывающей</w:t>
      </w:r>
      <w:r>
        <w:br/>
      </w:r>
      <w:r>
        <w:rPr>
          <w:rFonts w:ascii="Times New Roman"/>
          <w:b/>
          <w:i w:val="false"/>
          <w:color w:val="000000"/>
        </w:rPr>
        <w:t>первичную медико-санитарную помощь"</w:t>
      </w:r>
    </w:p>
    <w:bookmarkEnd w:id="33"/>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 w:id="34"/>
    <w:p>
      <w:pPr>
        <w:spacing w:after="0"/>
        <w:ind w:left="0"/>
        <w:jc w:val="left"/>
      </w:pPr>
      <w:r>
        <w:rPr>
          <w:rFonts w:ascii="Times New Roman"/>
          <w:b/>
          <w:i w:val="false"/>
          <w:color w:val="000000"/>
        </w:rPr>
        <w:t xml:space="preserve"> 1. Общие положения</w:t>
      </w:r>
    </w:p>
    <w:bookmarkEnd w:id="34"/>
    <w:bookmarkStart w:name="z88" w:id="35"/>
    <w:p>
      <w:pPr>
        <w:spacing w:after="0"/>
        <w:ind w:left="0"/>
        <w:jc w:val="both"/>
      </w:pPr>
      <w:r>
        <w:rPr>
          <w:rFonts w:ascii="Times New Roman"/>
          <w:b w:val="false"/>
          <w:i w:val="false"/>
          <w:color w:val="000000"/>
          <w:sz w:val="28"/>
        </w:rPr>
        <w:t>
      1. Государственная услуга "Прикрепление к медицинской организации оказывающей медико-санитарную помощь" (далее – государственная услуга) оказывается медицинскими организациями, оказывающими первичную медико-санитарную помощь (далее - услугодатель).</w:t>
      </w:r>
    </w:p>
    <w:bookmarkEnd w:id="35"/>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осуществляется через:</w:t>
      </w:r>
    </w:p>
    <w:p>
      <w:pPr>
        <w:spacing w:after="0"/>
        <w:ind w:left="0"/>
        <w:jc w:val="left"/>
      </w:pPr>
      <w:r>
        <w:rPr>
          <w:rFonts w:ascii="Times New Roman"/>
          <w:b w:val="false"/>
          <w:i w:val="false"/>
          <w:color w:val="000000"/>
          <w:sz w:val="28"/>
        </w:rPr>
        <w:t>
      1) услугодателя (при непосредственном обращении или по телефонной связи услугополучателя);</w:t>
      </w:r>
      <w:r>
        <w:br/>
      </w:r>
      <w:r>
        <w:rPr>
          <w:rFonts w:ascii="Times New Roman"/>
          <w:b w:val="false"/>
          <w:i w:val="false"/>
          <w:color w:val="000000"/>
          <w:sz w:val="28"/>
        </w:rPr>
        <w:t>
      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1) уведомление (талон) о прикреплении в бумажном виде (в произвольной форме);</w:t>
      </w:r>
      <w:r>
        <w:br/>
      </w:r>
      <w:r>
        <w:rPr>
          <w:rFonts w:ascii="Times New Roman"/>
          <w:b w:val="false"/>
          <w:i w:val="false"/>
          <w:color w:val="000000"/>
          <w:sz w:val="28"/>
        </w:rPr>
        <w:t xml:space="preserve">
      2) в форме электронного документа, подписанной электронной цифровой подписью (далее – ЭЦП) услугодателя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 "Прикрепление к медицинской организации, оказывающей медико-санитарную помощь",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w:t>
      </w:r>
      <w:r>
        <w:br/>
      </w:r>
      <w:r>
        <w:rPr>
          <w:rFonts w:ascii="Times New Roman"/>
          <w:b w:val="false"/>
          <w:i w:val="false"/>
          <w:color w:val="000000"/>
          <w:sz w:val="28"/>
        </w:rPr>
        <w:t>
</w:t>
      </w:r>
    </w:p>
    <w:bookmarkStart w:name="z91" w:id="36"/>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36"/>
    <w:bookmarkStart w:name="z92" w:id="3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p>
    <w:bookmarkEnd w:id="37"/>
    <w:p>
      <w:pPr>
        <w:spacing w:after="0"/>
        <w:ind w:left="0"/>
        <w:jc w:val="both"/>
      </w:pPr>
      <w:r>
        <w:rPr>
          <w:rFonts w:ascii="Times New Roman"/>
          <w:b w:val="false"/>
          <w:i w:val="false"/>
          <w:color w:val="000000"/>
          <w:sz w:val="28"/>
        </w:rPr>
        <w:t>
      с момента сдачи физического лица (далее - услугополучатель) пакета документов услугодателю, принимается и регистрируется обращение (не более 5 минут);</w:t>
      </w:r>
    </w:p>
    <w:p>
      <w:pPr>
        <w:spacing w:after="0"/>
        <w:ind w:left="0"/>
        <w:jc w:val="both"/>
      </w:pPr>
      <w:r>
        <w:rPr>
          <w:rFonts w:ascii="Times New Roman"/>
          <w:b w:val="false"/>
          <w:i w:val="false"/>
          <w:color w:val="000000"/>
          <w:sz w:val="28"/>
        </w:rPr>
        <w:t>
      рассмотрение обращения услугополучателя и проверка наличия прикрепления к данному услугодателю согласно регистру прикрепленного населения (не более 15 минут);</w:t>
      </w:r>
    </w:p>
    <w:p>
      <w:pPr>
        <w:spacing w:after="0"/>
        <w:ind w:left="0"/>
        <w:jc w:val="both"/>
      </w:pPr>
      <w:r>
        <w:rPr>
          <w:rFonts w:ascii="Times New Roman"/>
          <w:b w:val="false"/>
          <w:i w:val="false"/>
          <w:color w:val="000000"/>
          <w:sz w:val="28"/>
        </w:rPr>
        <w:t>
      предоставление услугодателем услугополучателю справки (талон) о прикреплении в бумажном виде (в произвольной форме) (не более 10 минут).</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Результат оказания государственной услуги – уведомление (талон) о прикреплении в бумажном виде (в произвольной форме) согласно приложению 1 Стандарта.</w:t>
      </w:r>
      <w:r>
        <w:br/>
      </w:r>
      <w:r>
        <w:rPr>
          <w:rFonts w:ascii="Times New Roman"/>
          <w:b w:val="false"/>
          <w:i w:val="false"/>
          <w:color w:val="000000"/>
          <w:sz w:val="28"/>
        </w:rPr>
        <w:t>
</w:t>
      </w:r>
    </w:p>
    <w:bookmarkStart w:name="z95" w:id="38"/>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38"/>
    <w:bookmarkStart w:name="z96" w:id="3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39"/>
    <w:p>
      <w:pPr>
        <w:spacing w:after="0"/>
        <w:ind w:left="0"/>
        <w:jc w:val="both"/>
      </w:pPr>
      <w:r>
        <w:rPr>
          <w:rFonts w:ascii="Times New Roman"/>
          <w:b w:val="false"/>
          <w:i w:val="false"/>
          <w:color w:val="000000"/>
          <w:sz w:val="28"/>
        </w:rPr>
        <w:t>
      медицинский регистратор.</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действий при прикреплении к медицинской организации, оказывающей медико-санитарную помощь с указанием срока выполнения каждого действия приведены в </w:t>
      </w:r>
      <w:r>
        <w:rPr>
          <w:rFonts w:ascii="Times New Roman"/>
          <w:b w:val="false"/>
          <w:i w:val="false"/>
          <w:color w:val="000000"/>
          <w:sz w:val="28"/>
        </w:rPr>
        <w:t>приложении 1</w:t>
      </w:r>
      <w:r>
        <w:rPr>
          <w:rFonts w:ascii="Times New Roman"/>
          <w:b w:val="false"/>
          <w:i w:val="false"/>
          <w:color w:val="000000"/>
          <w:sz w:val="28"/>
        </w:rPr>
        <w:t>.</w:t>
      </w:r>
      <w:r>
        <w:br/>
      </w:r>
      <w:r>
        <w:rPr>
          <w:rFonts w:ascii="Times New Roman"/>
          <w:b w:val="false"/>
          <w:i w:val="false"/>
          <w:color w:val="000000"/>
          <w:sz w:val="28"/>
        </w:rPr>
        <w:t>
</w:t>
      </w:r>
    </w:p>
    <w:bookmarkStart w:name="z98" w:id="40"/>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w:t>
      </w:r>
      <w:r>
        <w:br/>
      </w:r>
      <w:r>
        <w:rPr>
          <w:rFonts w:ascii="Times New Roman"/>
          <w:b/>
          <w:i w:val="false"/>
          <w:color w:val="000000"/>
        </w:rPr>
        <w:t>государственной услуги</w:t>
      </w:r>
    </w:p>
    <w:bookmarkEnd w:id="40"/>
    <w:bookmarkStart w:name="z99" w:id="41"/>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области не оказывается.</w:t>
      </w:r>
      <w:r>
        <w:br/>
      </w:r>
      <w:r>
        <w:rPr>
          <w:rFonts w:ascii="Times New Roman"/>
          <w:b w:val="false"/>
          <w:i w:val="false"/>
          <w:color w:val="000000"/>
          <w:sz w:val="28"/>
        </w:rPr>
        <w:t xml:space="preserve">
      </w:t>
      </w:r>
      <w:r>
        <w:rPr>
          <w:rFonts w:ascii="Times New Roman"/>
          <w:b w:val="false"/>
          <w:i w:val="false"/>
          <w:color w:val="000000"/>
          <w:sz w:val="28"/>
        </w:rPr>
        <w:t>10. Государственная услуга в электронном формате оказывается в день обращения на портал.</w:t>
      </w:r>
      <w:r>
        <w:br/>
      </w:r>
      <w:r>
        <w:rPr>
          <w:rFonts w:ascii="Times New Roman"/>
          <w:b w:val="false"/>
          <w:i w:val="false"/>
          <w:color w:val="000000"/>
          <w:sz w:val="28"/>
        </w:rPr>
        <w:t xml:space="preserve">
      </w:t>
      </w:r>
      <w:r>
        <w:rPr>
          <w:rFonts w:ascii="Times New Roman"/>
          <w:b w:val="false"/>
          <w:i w:val="false"/>
          <w:color w:val="000000"/>
          <w:sz w:val="28"/>
        </w:rPr>
        <w:t>11.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1) услугополучатель осуществляет регистрацию на портале "электронное правительство" (далее – ПЭП) с помощью индивидуального идентификационного номера (далее – ИИН) и пароля (осуществляется для незарегистрированных получателей на ПЭП);</w:t>
      </w:r>
      <w:r>
        <w:br/>
      </w:r>
      <w:r>
        <w:rPr>
          <w:rFonts w:ascii="Times New Roman"/>
          <w:b w:val="false"/>
          <w:i w:val="false"/>
          <w:color w:val="000000"/>
          <w:sz w:val="28"/>
        </w:rPr>
        <w:t>
      2) процесс 1 – ввод услугополучателем ИИН и пароля (процесс авторизации) на ПЭП для получения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ИИН и пароль;</w:t>
      </w:r>
      <w:r>
        <w:br/>
      </w: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6)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8) процесс 5 – удостоверение запроса для оказания услуги посредством ЭЦП услугополучателя и направление электронного документа (запроса) через ПЭП услугодателя для обработки услугодателем;</w:t>
      </w:r>
      <w:r>
        <w:br/>
      </w:r>
      <w:r>
        <w:rPr>
          <w:rFonts w:ascii="Times New Roman"/>
          <w:b w:val="false"/>
          <w:i w:val="false"/>
          <w:color w:val="000000"/>
          <w:sz w:val="28"/>
        </w:rPr>
        <w:t>
      9) процесс 6 – регистрация электронного документа в ПЭП услугодателя;</w:t>
      </w:r>
      <w:r>
        <w:br/>
      </w:r>
      <w:r>
        <w:rPr>
          <w:rFonts w:ascii="Times New Roman"/>
          <w:b w:val="false"/>
          <w:i w:val="false"/>
          <w:color w:val="000000"/>
          <w:sz w:val="28"/>
        </w:rPr>
        <w:t>
      10) условие 3 – проверка (обработка) услугодателем соответствия электронного документа (запроса) основаниям для оказания услуги;</w:t>
      </w:r>
      <w:r>
        <w:br/>
      </w: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r>
        <w:br/>
      </w:r>
      <w:r>
        <w:rPr>
          <w:rFonts w:ascii="Times New Roman"/>
          <w:b w:val="false"/>
          <w:i w:val="false"/>
          <w:color w:val="000000"/>
          <w:sz w:val="28"/>
        </w:rPr>
        <w:t>
      12) процесс 8 – получение услугополучателем результата услуги (выдача справки (талона) о прикреплении в форме электронного документа), сформированный ПЭП услугодателя. Электронный документ формируется с использованием ЭЦП уполномоченного лица услугодателя.</w:t>
      </w:r>
    </w:p>
    <w:bookmarkEnd w:id="41"/>
    <w:p>
      <w:pPr>
        <w:spacing w:after="0"/>
        <w:ind w:left="0"/>
        <w:jc w:val="both"/>
      </w:pP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портал приведены в </w:t>
      </w:r>
      <w:r>
        <w:rPr>
          <w:rFonts w:ascii="Times New Roman"/>
          <w:b w:val="false"/>
          <w:i w:val="false"/>
          <w:color w:val="000000"/>
          <w:sz w:val="28"/>
        </w:rPr>
        <w:t>приложении 2</w:t>
      </w:r>
      <w:r>
        <w:rPr>
          <w:rFonts w:ascii="Times New Roman"/>
          <w:b w:val="false"/>
          <w:i w:val="false"/>
          <w:color w:val="000000"/>
          <w:sz w:val="28"/>
        </w:rPr>
        <w:t xml:space="preserve"> (диаграмма) к настоящему регламенту.</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 Результат оказываемой государственной услуги: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электронном формате при обращении на портал – справка (талон) о прикреплении в форме электронного документа, подписанной ЭЦП услугодателя согласно приложению 1 Стандарта.</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13.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"Прикрепление к</w:t>
            </w:r>
            <w:r>
              <w:br/>
            </w:r>
            <w:r>
              <w:rPr>
                <w:rFonts w:ascii="Times New Roman"/>
                <w:b w:val="false"/>
                <w:i w:val="false"/>
                <w:color w:val="000000"/>
                <w:sz w:val="20"/>
              </w:rPr>
              <w:t>медицинской организации,</w:t>
            </w:r>
            <w:r>
              <w:br/>
            </w:r>
            <w:r>
              <w:rPr>
                <w:rFonts w:ascii="Times New Roman"/>
                <w:b w:val="false"/>
                <w:i w:val="false"/>
                <w:color w:val="000000"/>
                <w:sz w:val="20"/>
              </w:rPr>
              <w:t>оказывающей первичную</w:t>
            </w:r>
            <w:r>
              <w:br/>
            </w:r>
            <w:r>
              <w:rPr>
                <w:rFonts w:ascii="Times New Roman"/>
                <w:b w:val="false"/>
                <w:i w:val="false"/>
                <w:color w:val="000000"/>
                <w:sz w:val="20"/>
              </w:rPr>
              <w:t>медико-санитарную помощь"</w:t>
            </w:r>
          </w:p>
        </w:tc>
      </w:tr>
    </w:tbl>
    <w:bookmarkStart w:name="z105" w:id="42"/>
    <w:p>
      <w:pPr>
        <w:spacing w:after="0"/>
        <w:ind w:left="0"/>
        <w:jc w:val="left"/>
      </w:pPr>
      <w:r>
        <w:rPr>
          <w:rFonts w:ascii="Times New Roman"/>
          <w:b/>
          <w:i w:val="false"/>
          <w:color w:val="000000"/>
        </w:rPr>
        <w:t xml:space="preserve">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6"/>
        <w:gridCol w:w="4339"/>
        <w:gridCol w:w="1919"/>
        <w:gridCol w:w="2498"/>
        <w:gridCol w:w="2498"/>
      </w:tblGrid>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работ)</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работ)</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регистрация обращения услугополучателя</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наличия прикрепления к услугодателю</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выдаче справки (талона)</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(выдача справки (талона) о прикреплении к услугодателю)</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обращения услугополучателя в журнале регистрации</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обращения услугополучателя ответственному исполнителю</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справки (талона)</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минут</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минут</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"Прикрепление к</w:t>
            </w:r>
            <w:r>
              <w:br/>
            </w:r>
            <w:r>
              <w:rPr>
                <w:rFonts w:ascii="Times New Roman"/>
                <w:b w:val="false"/>
                <w:i w:val="false"/>
                <w:color w:val="000000"/>
                <w:sz w:val="20"/>
              </w:rPr>
              <w:t>медицинской организации,</w:t>
            </w:r>
            <w:r>
              <w:br/>
            </w:r>
            <w:r>
              <w:rPr>
                <w:rFonts w:ascii="Times New Roman"/>
                <w:b w:val="false"/>
                <w:i w:val="false"/>
                <w:color w:val="000000"/>
                <w:sz w:val="20"/>
              </w:rPr>
              <w:t>оказывающей первичную</w:t>
            </w:r>
            <w:r>
              <w:br/>
            </w:r>
            <w:r>
              <w:rPr>
                <w:rFonts w:ascii="Times New Roman"/>
                <w:b w:val="false"/>
                <w:i w:val="false"/>
                <w:color w:val="000000"/>
                <w:sz w:val="20"/>
              </w:rPr>
              <w:t>медико-санитарную помощь"</w:t>
            </w:r>
          </w:p>
        </w:tc>
      </w:tr>
    </w:tbl>
    <w:bookmarkStart w:name="z107" w:id="43"/>
    <w:p>
      <w:pPr>
        <w:spacing w:after="0"/>
        <w:ind w:left="0"/>
        <w:jc w:val="left"/>
      </w:pPr>
      <w:r>
        <w:rPr>
          <w:rFonts w:ascii="Times New Roman"/>
          <w:b/>
          <w:i w:val="false"/>
          <w:color w:val="000000"/>
        </w:rPr>
        <w:t xml:space="preserve"> Диаграмма описания порядка взаимодействия услугодателя,</w:t>
      </w:r>
      <w:r>
        <w:br/>
      </w:r>
      <w:r>
        <w:rPr>
          <w:rFonts w:ascii="Times New Roman"/>
          <w:b/>
          <w:i w:val="false"/>
          <w:color w:val="000000"/>
        </w:rPr>
        <w:t>а также порядка использования информационных систем</w:t>
      </w:r>
      <w:r>
        <w:br/>
      </w:r>
      <w:r>
        <w:rPr>
          <w:rFonts w:ascii="Times New Roman"/>
          <w:b/>
          <w:i w:val="false"/>
          <w:color w:val="000000"/>
        </w:rPr>
        <w:t>в процессе оказания государственной услуги</w:t>
      </w:r>
    </w:p>
    <w:bookmarkEnd w:id="43"/>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44"/>
    <w:p>
      <w:pPr>
        <w:spacing w:after="0"/>
        <w:ind w:left="0"/>
        <w:jc w:val="left"/>
      </w:pPr>
      <w:r>
        <w:rPr>
          <w:rFonts w:ascii="Times New Roman"/>
          <w:b/>
          <w:i w:val="false"/>
          <w:color w:val="000000"/>
        </w:rPr>
        <w:t xml:space="preserve"> Условные обозначения:</w:t>
      </w:r>
    </w:p>
    <w:bookmarkEnd w:id="44"/>
    <w:p>
      <w:pPr>
        <w:spacing w:after="0"/>
        <w:ind w:left="0"/>
        <w:jc w:val="left"/>
      </w:pPr>
      <w:r>
        <w:br/>
      </w:r>
    </w:p>
    <w:p>
      <w:pPr>
        <w:spacing w:after="0"/>
        <w:ind w:left="0"/>
        <w:jc w:val="both"/>
      </w:pPr>
      <w:r>
        <w:drawing>
          <wp:inline distT="0" distB="0" distL="0" distR="0">
            <wp:extent cx="55499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5499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"Прикрепление к медицинской</w:t>
            </w:r>
            <w:r>
              <w:br/>
            </w:r>
            <w:r>
              <w:rPr>
                <w:rFonts w:ascii="Times New Roman"/>
                <w:b w:val="false"/>
                <w:i w:val="false"/>
                <w:color w:val="000000"/>
                <w:sz w:val="20"/>
              </w:rPr>
              <w:t>организации, оказывающей</w:t>
            </w:r>
            <w:r>
              <w:br/>
            </w:r>
            <w:r>
              <w:rPr>
                <w:rFonts w:ascii="Times New Roman"/>
                <w:b w:val="false"/>
                <w:i w:val="false"/>
                <w:color w:val="000000"/>
                <w:sz w:val="20"/>
              </w:rPr>
              <w:t>первичную медико-санитарную</w:t>
            </w:r>
            <w:r>
              <w:br/>
            </w:r>
            <w:r>
              <w:rPr>
                <w:rFonts w:ascii="Times New Roman"/>
                <w:b w:val="false"/>
                <w:i w:val="false"/>
                <w:color w:val="000000"/>
                <w:sz w:val="20"/>
              </w:rPr>
              <w:t>помощь"</w:t>
            </w:r>
          </w:p>
        </w:tc>
      </w:tr>
    </w:tbl>
    <w:bookmarkStart w:name="z110" w:id="45"/>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"Прикрепление к медицинской организации, оказывающей</w:t>
      </w:r>
      <w:r>
        <w:br/>
      </w:r>
      <w:r>
        <w:rPr>
          <w:rFonts w:ascii="Times New Roman"/>
          <w:b/>
          <w:i w:val="false"/>
          <w:color w:val="000000"/>
        </w:rPr>
        <w:t>первичную медико-санитарную помощь"</w:t>
      </w:r>
    </w:p>
    <w:bookmarkEnd w:id="45"/>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46"/>
    <w:p>
      <w:pPr>
        <w:spacing w:after="0"/>
        <w:ind w:left="0"/>
        <w:jc w:val="left"/>
      </w:pPr>
      <w:r>
        <w:rPr>
          <w:rFonts w:ascii="Times New Roman"/>
          <w:b/>
          <w:i w:val="false"/>
          <w:color w:val="000000"/>
        </w:rPr>
        <w:t xml:space="preserve"> Условные обозначения:</w:t>
      </w:r>
    </w:p>
    <w:bookmarkEnd w:id="46"/>
    <w:p>
      <w:pPr>
        <w:spacing w:after="0"/>
        <w:ind w:left="0"/>
        <w:jc w:val="left"/>
      </w:pPr>
      <w:r>
        <w:br/>
      </w:r>
    </w:p>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113" w:id="4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"Добровольное анонимное и обязательное конфиденциальное</w:t>
      </w:r>
      <w:r>
        <w:br/>
      </w:r>
      <w:r>
        <w:rPr>
          <w:rFonts w:ascii="Times New Roman"/>
          <w:b/>
          <w:i w:val="false"/>
          <w:color w:val="000000"/>
        </w:rPr>
        <w:t>медицинское обследование на наличие ВИЧ-инфекции"</w:t>
      </w:r>
    </w:p>
    <w:bookmarkEnd w:id="47"/>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4" w:id="48"/>
    <w:p>
      <w:pPr>
        <w:spacing w:after="0"/>
        <w:ind w:left="0"/>
        <w:jc w:val="left"/>
      </w:pPr>
      <w:r>
        <w:rPr>
          <w:rFonts w:ascii="Times New Roman"/>
          <w:b/>
          <w:i w:val="false"/>
          <w:color w:val="000000"/>
        </w:rPr>
        <w:t xml:space="preserve"> 1. Общие положения</w:t>
      </w:r>
    </w:p>
    <w:bookmarkEnd w:id="48"/>
    <w:bookmarkStart w:name="z115" w:id="49"/>
    <w:p>
      <w:pPr>
        <w:spacing w:after="0"/>
        <w:ind w:left="0"/>
        <w:jc w:val="both"/>
      </w:pPr>
      <w:r>
        <w:rPr>
          <w:rFonts w:ascii="Times New Roman"/>
          <w:b w:val="false"/>
          <w:i w:val="false"/>
          <w:color w:val="000000"/>
          <w:sz w:val="28"/>
        </w:rPr>
        <w:t>
      1. Государственная услуга "Добровольное анонимное и обязательное конфиденциальное медицинское обследование на наличие ВИЧ-инфекции" (далее – государственная услуга) оказывается медицинскими организациями, оказывающими первичную медико-санитарную помощь, центрами по профилактике и борьбе со СПИДом" (далее – услугодатель).</w:t>
      </w:r>
      <w:r>
        <w:br/>
      </w:r>
      <w:r>
        <w:rPr>
          <w:rFonts w:ascii="Times New Roman"/>
          <w:b w:val="false"/>
          <w:i w:val="false"/>
          <w:color w:val="000000"/>
          <w:sz w:val="28"/>
        </w:rPr>
        <w:t xml:space="preserve">
      </w:t>
      </w:r>
      <w:r>
        <w:rPr>
          <w:rFonts w:ascii="Times New Roman"/>
          <w:b w:val="false"/>
          <w:i w:val="false"/>
          <w:color w:val="000000"/>
          <w:sz w:val="28"/>
        </w:rPr>
        <w:t>2. Форма государственной услуги –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p>
    <w:bookmarkEnd w:id="49"/>
    <w:p>
      <w:pPr>
        <w:spacing w:after="0"/>
        <w:ind w:left="0"/>
        <w:jc w:val="both"/>
      </w:pPr>
      <w:r>
        <w:rPr>
          <w:rFonts w:ascii="Times New Roman"/>
          <w:b w:val="false"/>
          <w:i w:val="false"/>
          <w:color w:val="000000"/>
          <w:sz w:val="28"/>
        </w:rPr>
        <w:t xml:space="preserve">
      справка-сертификат об исследовании на антитела к вирусу иммунодефицита человека, подтверждающая отрицательные результаты государственной услуги согласно приложению стандарта государственной услуги "Добровольное анонимное и обязательное конфиденциальное медицинское обследование на наличие ВИЧ-инфекции",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w:t>
      </w:r>
    </w:p>
    <w:p>
      <w:pPr>
        <w:spacing w:after="0"/>
        <w:ind w:left="0"/>
        <w:jc w:val="both"/>
      </w:pPr>
      <w:r>
        <w:rPr>
          <w:rFonts w:ascii="Times New Roman"/>
          <w:b w:val="false"/>
          <w:i w:val="false"/>
          <w:color w:val="000000"/>
          <w:sz w:val="28"/>
        </w:rPr>
        <w:t>
      Справка-сертификат действительна в течение 3 (трех) месяцев с момента ее выдачи.</w:t>
      </w:r>
    </w:p>
    <w:bookmarkStart w:name="z118" w:id="50"/>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w:t>
      </w:r>
      <w:r>
        <w:br/>
      </w:r>
      <w:r>
        <w:rPr>
          <w:rFonts w:ascii="Times New Roman"/>
          <w:b/>
          <w:i w:val="false"/>
          <w:color w:val="000000"/>
        </w:rPr>
        <w:t>государственной услуги</w:t>
      </w:r>
    </w:p>
    <w:bookmarkEnd w:id="50"/>
    <w:bookmarkStart w:name="z119" w:id="5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 при условии отрицательного результата:</w:t>
      </w:r>
    </w:p>
    <w:bookmarkEnd w:id="51"/>
    <w:p>
      <w:pPr>
        <w:spacing w:after="0"/>
        <w:ind w:left="0"/>
        <w:jc w:val="both"/>
      </w:pPr>
      <w:r>
        <w:rPr>
          <w:rFonts w:ascii="Times New Roman"/>
          <w:b w:val="false"/>
          <w:i w:val="false"/>
          <w:color w:val="000000"/>
          <w:sz w:val="28"/>
        </w:rPr>
        <w:t>
      проведение услугодателем психосоциального консультирования, прием, регистрация обращения, забор крови на тестирование (не более 1 рабочего дня);</w:t>
      </w:r>
    </w:p>
    <w:p>
      <w:pPr>
        <w:spacing w:after="0"/>
        <w:ind w:left="0"/>
        <w:jc w:val="both"/>
      </w:pPr>
      <w:r>
        <w:rPr>
          <w:rFonts w:ascii="Times New Roman"/>
          <w:b w:val="false"/>
          <w:i w:val="false"/>
          <w:color w:val="000000"/>
          <w:sz w:val="28"/>
        </w:rPr>
        <w:t>
      проведение тестирования на наличие антител к вирусу иммунодефицита человека (далее - ВИЧ) (не более 1 рабочего дня);</w:t>
      </w:r>
    </w:p>
    <w:p>
      <w:pPr>
        <w:spacing w:after="0"/>
        <w:ind w:left="0"/>
        <w:jc w:val="both"/>
      </w:pPr>
      <w:r>
        <w:rPr>
          <w:rFonts w:ascii="Times New Roman"/>
          <w:b w:val="false"/>
          <w:i w:val="false"/>
          <w:color w:val="000000"/>
          <w:sz w:val="28"/>
        </w:rPr>
        <w:t>
      проведение послетестового консультирования, выдача справки-сертификата (не более 1 рабочего дня).</w:t>
      </w:r>
    </w:p>
    <w:p>
      <w:pPr>
        <w:spacing w:after="0"/>
        <w:ind w:left="0"/>
        <w:jc w:val="both"/>
      </w:pPr>
      <w:r>
        <w:rPr>
          <w:rFonts w:ascii="Times New Roman"/>
          <w:b w:val="false"/>
          <w:i w:val="false"/>
          <w:color w:val="000000"/>
          <w:sz w:val="28"/>
        </w:rPr>
        <w:t>
      при условии положительного результата:</w:t>
      </w:r>
    </w:p>
    <w:p>
      <w:pPr>
        <w:spacing w:after="0"/>
        <w:ind w:left="0"/>
        <w:jc w:val="both"/>
      </w:pPr>
      <w:r>
        <w:rPr>
          <w:rFonts w:ascii="Times New Roman"/>
          <w:b w:val="false"/>
          <w:i w:val="false"/>
          <w:color w:val="000000"/>
          <w:sz w:val="28"/>
        </w:rPr>
        <w:t>
      проведение повторного забора крови (не более 1 рабочего дня);</w:t>
      </w:r>
    </w:p>
    <w:p>
      <w:pPr>
        <w:spacing w:after="0"/>
        <w:ind w:left="0"/>
        <w:jc w:val="both"/>
      </w:pPr>
      <w:r>
        <w:rPr>
          <w:rFonts w:ascii="Times New Roman"/>
          <w:b w:val="false"/>
          <w:i w:val="false"/>
          <w:color w:val="000000"/>
          <w:sz w:val="28"/>
        </w:rPr>
        <w:t>
      повторного тестирования на наличие антител к ВИЧ (не более 18 рабочих дней);</w:t>
      </w:r>
    </w:p>
    <w:p>
      <w:pPr>
        <w:spacing w:after="0"/>
        <w:ind w:left="0"/>
        <w:jc w:val="both"/>
      </w:pPr>
      <w:r>
        <w:rPr>
          <w:rFonts w:ascii="Times New Roman"/>
          <w:b w:val="false"/>
          <w:i w:val="false"/>
          <w:color w:val="000000"/>
          <w:sz w:val="28"/>
        </w:rPr>
        <w:t>
      выдача письменного уведомления услугополучателю лично на руки (не более 1 рабочего дня).</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Результат оказания государственной услуги - справка-сертификат об исследовании на антитела к вирусу иммунодефицита человека, подтверждающий отрицательный результат государственной услуги.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получении первичного положительного результата услугодателем обеспечивается забор крови для повторного тестирования на наличие антител к ВИЧ.</w:t>
      </w:r>
    </w:p>
    <w:p>
      <w:pPr>
        <w:spacing w:after="0"/>
        <w:ind w:left="0"/>
        <w:jc w:val="both"/>
      </w:pPr>
      <w:r>
        <w:rPr>
          <w:rFonts w:ascii="Times New Roman"/>
          <w:b w:val="false"/>
          <w:i w:val="false"/>
          <w:color w:val="000000"/>
          <w:sz w:val="28"/>
        </w:rPr>
        <w:t>
      В случае окончательного положительного результата обследования проводится психосоциальное консультирование специалистами центров СПИД, которые разъясняют меры предосторожности, порядок предоставления медицинской помощи, административную и уголовную ответственность за заражение других лиц.</w:t>
      </w:r>
    </w:p>
    <w:p>
      <w:pPr>
        <w:spacing w:after="0"/>
        <w:ind w:left="0"/>
        <w:jc w:val="both"/>
      </w:pPr>
      <w:r>
        <w:rPr>
          <w:rFonts w:ascii="Times New Roman"/>
          <w:b w:val="false"/>
          <w:i w:val="false"/>
          <w:color w:val="000000"/>
          <w:sz w:val="28"/>
        </w:rPr>
        <w:t>
      Консультирование несовершеннолетних и недееспособных лиц осуществляется в присутствии их законных представителей.</w:t>
      </w:r>
    </w:p>
    <w:p>
      <w:pPr>
        <w:spacing w:after="0"/>
        <w:ind w:left="0"/>
        <w:jc w:val="both"/>
      </w:pPr>
      <w:r>
        <w:rPr>
          <w:rFonts w:ascii="Times New Roman"/>
          <w:b w:val="false"/>
          <w:i w:val="false"/>
          <w:color w:val="000000"/>
          <w:sz w:val="28"/>
        </w:rPr>
        <w:t>
      Результаты оказания государственной услуги несовершеннолетним и недееспособным услугополучателям выдаются услугодателем их родителям или иным законным представителям.</w:t>
      </w:r>
    </w:p>
    <w:bookmarkStart w:name="z122" w:id="52"/>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52"/>
    <w:bookmarkStart w:name="z123" w:id="53"/>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53"/>
    <w:p>
      <w:pPr>
        <w:spacing w:after="0"/>
        <w:ind w:left="0"/>
        <w:jc w:val="both"/>
      </w:pPr>
      <w:r>
        <w:rPr>
          <w:rFonts w:ascii="Times New Roman"/>
          <w:b w:val="false"/>
          <w:i w:val="false"/>
          <w:color w:val="000000"/>
          <w:sz w:val="28"/>
        </w:rPr>
        <w:t>
      врач – психотерапевт кабинета психосоциального консультирования; медицинская сестра кабинета забора крови;</w:t>
      </w:r>
    </w:p>
    <w:p>
      <w:pPr>
        <w:spacing w:after="0"/>
        <w:ind w:left="0"/>
        <w:jc w:val="both"/>
      </w:pPr>
      <w:r>
        <w:rPr>
          <w:rFonts w:ascii="Times New Roman"/>
          <w:b w:val="false"/>
          <w:i w:val="false"/>
          <w:color w:val="000000"/>
          <w:sz w:val="28"/>
        </w:rPr>
        <w:t>
      врач - лаборант.</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125" w:id="54"/>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w:t>
      </w:r>
      <w:r>
        <w:br/>
      </w:r>
      <w:r>
        <w:rPr>
          <w:rFonts w:ascii="Times New Roman"/>
          <w:b/>
          <w:i w:val="false"/>
          <w:color w:val="000000"/>
        </w:rPr>
        <w:t>государственной услуги</w:t>
      </w:r>
    </w:p>
    <w:bookmarkEnd w:id="54"/>
    <w:bookmarkStart w:name="z126" w:id="55"/>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через веб-портал "электронного правительства": www.egov.kz не оказывается.</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"Добровольное анонимное и</w:t>
            </w:r>
            <w:r>
              <w:br/>
            </w:r>
            <w:r>
              <w:rPr>
                <w:rFonts w:ascii="Times New Roman"/>
                <w:b w:val="false"/>
                <w:i w:val="false"/>
                <w:color w:val="000000"/>
                <w:sz w:val="20"/>
              </w:rPr>
              <w:t>обязательное конфиденциальное</w:t>
            </w:r>
            <w:r>
              <w:br/>
            </w:r>
            <w:r>
              <w:rPr>
                <w:rFonts w:ascii="Times New Roman"/>
                <w:b w:val="false"/>
                <w:i w:val="false"/>
                <w:color w:val="000000"/>
                <w:sz w:val="20"/>
              </w:rPr>
              <w:t>медицинское обследование на</w:t>
            </w:r>
            <w:r>
              <w:br/>
            </w:r>
            <w:r>
              <w:rPr>
                <w:rFonts w:ascii="Times New Roman"/>
                <w:b w:val="false"/>
                <w:i w:val="false"/>
                <w:color w:val="000000"/>
                <w:sz w:val="20"/>
              </w:rPr>
              <w:t>наличие ВИЧ-инфекции"</w:t>
            </w:r>
          </w:p>
        </w:tc>
      </w:tr>
    </w:tbl>
    <w:bookmarkStart w:name="z128" w:id="56"/>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"Добровольное анонимное и обязательное конфиденциальное</w:t>
      </w:r>
      <w:r>
        <w:br/>
      </w:r>
      <w:r>
        <w:rPr>
          <w:rFonts w:ascii="Times New Roman"/>
          <w:b/>
          <w:i w:val="false"/>
          <w:color w:val="000000"/>
        </w:rPr>
        <w:t>медицинское обследование на наличие ВИЧ-инфекции"</w:t>
      </w:r>
    </w:p>
    <w:bookmarkEnd w:id="56"/>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57"/>
    <w:p>
      <w:pPr>
        <w:spacing w:after="0"/>
        <w:ind w:left="0"/>
        <w:jc w:val="left"/>
      </w:pPr>
      <w:r>
        <w:rPr>
          <w:rFonts w:ascii="Times New Roman"/>
          <w:b/>
          <w:i w:val="false"/>
          <w:color w:val="000000"/>
        </w:rPr>
        <w:t xml:space="preserve"> Условные обозначения:</w:t>
      </w:r>
    </w:p>
    <w:bookmarkEnd w:id="57"/>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131" w:id="5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из противотуберкулезной организации"</w:t>
      </w:r>
    </w:p>
    <w:bookmarkEnd w:id="58"/>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"туберкулезного диспансера" заменены соответственно словами "противотуберкулезной организации";</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2" w:id="59"/>
    <w:p>
      <w:pPr>
        <w:spacing w:after="0"/>
        <w:ind w:left="0"/>
        <w:jc w:val="left"/>
      </w:pPr>
      <w:r>
        <w:rPr>
          <w:rFonts w:ascii="Times New Roman"/>
          <w:b/>
          <w:i w:val="false"/>
          <w:color w:val="000000"/>
        </w:rPr>
        <w:t xml:space="preserve"> 1. Общие положения</w:t>
      </w:r>
    </w:p>
    <w:bookmarkEnd w:id="59"/>
    <w:bookmarkStart w:name="z133" w:id="60"/>
    <w:p>
      <w:pPr>
        <w:spacing w:after="0"/>
        <w:ind w:left="0"/>
        <w:jc w:val="both"/>
      </w:pPr>
      <w:r>
        <w:rPr>
          <w:rFonts w:ascii="Times New Roman"/>
          <w:b w:val="false"/>
          <w:i w:val="false"/>
          <w:color w:val="000000"/>
          <w:sz w:val="28"/>
        </w:rPr>
        <w:t>
      1. Государственная услуга "Выдача справки из противотуберкулезной организации" (далее – государственная услуга) оказывается организациями здравоохранения (далее - услугодатель).</w:t>
      </w:r>
    </w:p>
    <w:bookmarkEnd w:id="60"/>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осуществляется через услугодателя.</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справка из противотуберкулезной организации в бумажном виде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стандарту государственной услуги "Выдача справки из противотуберкулезной организации",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 подписанная врачом-фтизиатром, заверенная личной врачебной печатью и печатью услугодателя, с регистрацией справки в журнале регистрации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Справка выдается после проверки в базе данных "Национальный регистр больных туберкулезом".</w:t>
      </w:r>
    </w:p>
    <w:p>
      <w:pPr>
        <w:spacing w:after="0"/>
        <w:ind w:left="0"/>
        <w:jc w:val="both"/>
      </w:pPr>
      <w:r>
        <w:rPr>
          <w:rFonts w:ascii="Times New Roman"/>
          <w:b w:val="false"/>
          <w:i w:val="false"/>
          <w:color w:val="000000"/>
          <w:sz w:val="28"/>
        </w:rPr>
        <w:t>
      Срок действия справки – 10 дней.</w:t>
      </w:r>
    </w:p>
    <w:bookmarkStart w:name="z136" w:id="61"/>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61"/>
    <w:bookmarkStart w:name="z137" w:id="6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p>
    <w:bookmarkEnd w:id="62"/>
    <w:p>
      <w:pPr>
        <w:spacing w:after="0"/>
        <w:ind w:left="0"/>
        <w:jc w:val="both"/>
      </w:pPr>
      <w:r>
        <w:rPr>
          <w:rFonts w:ascii="Times New Roman"/>
          <w:b w:val="false"/>
          <w:i w:val="false"/>
          <w:color w:val="000000"/>
          <w:sz w:val="28"/>
        </w:rPr>
        <w:t>
      с момента сдачи услугополучателем пакета документов услугодателю, принимается и регистрируется обращение (не более 15 минут);</w:t>
      </w:r>
    </w:p>
    <w:p>
      <w:pPr>
        <w:spacing w:after="0"/>
        <w:ind w:left="0"/>
        <w:jc w:val="both"/>
      </w:pPr>
      <w:r>
        <w:rPr>
          <w:rFonts w:ascii="Times New Roman"/>
          <w:b w:val="false"/>
          <w:i w:val="false"/>
          <w:color w:val="000000"/>
          <w:sz w:val="28"/>
        </w:rPr>
        <w:t>
      рассмотрение представленных результатов рентгена и флюорографических исследований, проверка данных по базе "Национального регистра больных туберкулезом" по Павлодарской области (не более 30 минут);</w:t>
      </w:r>
    </w:p>
    <w:p>
      <w:pPr>
        <w:spacing w:after="0"/>
        <w:ind w:left="0"/>
        <w:jc w:val="both"/>
      </w:pPr>
      <w:r>
        <w:rPr>
          <w:rFonts w:ascii="Times New Roman"/>
          <w:b w:val="false"/>
          <w:i w:val="false"/>
          <w:color w:val="000000"/>
          <w:sz w:val="28"/>
        </w:rPr>
        <w:t>
      предоставление услугодателем услугополучателю справки из противотуберкулезной организации в бумажном виде, по утвержденной форме (не более 15 минут).</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6. Результат оказания государственной услуги – справка из противотуберкулезной организации в бумажном виде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 подписанная врачом-фтизиатром, заверенная личной врачебной печатью и печатью услугодателя, с регистрацией справки в журнале регистрации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140" w:id="63"/>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63"/>
    <w:bookmarkStart w:name="z141" w:id="6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64"/>
    <w:p>
      <w:pPr>
        <w:spacing w:after="0"/>
        <w:ind w:left="0"/>
        <w:jc w:val="both"/>
      </w:pPr>
      <w:r>
        <w:rPr>
          <w:rFonts w:ascii="Times New Roman"/>
          <w:b w:val="false"/>
          <w:i w:val="false"/>
          <w:color w:val="000000"/>
          <w:sz w:val="28"/>
        </w:rPr>
        <w:t>
      участковый фтизиатр;</w:t>
      </w:r>
    </w:p>
    <w:p>
      <w:pPr>
        <w:spacing w:after="0"/>
        <w:ind w:left="0"/>
        <w:jc w:val="both"/>
      </w:pPr>
      <w:r>
        <w:rPr>
          <w:rFonts w:ascii="Times New Roman"/>
          <w:b w:val="false"/>
          <w:i w:val="false"/>
          <w:color w:val="000000"/>
          <w:sz w:val="28"/>
        </w:rPr>
        <w:t>
      медицинский регистратор.</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143" w:id="65"/>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65"/>
    <w:bookmarkStart w:name="z144" w:id="66"/>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веб-портал "электронного правительства": www.egov.kz не оказывается.</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справки с</w:t>
            </w:r>
            <w:r>
              <w:br/>
            </w:r>
            <w:r>
              <w:rPr>
                <w:rFonts w:ascii="Times New Roman"/>
                <w:b w:val="false"/>
                <w:i w:val="false"/>
                <w:color w:val="000000"/>
                <w:sz w:val="20"/>
              </w:rPr>
              <w:t>противотуберкулезной</w:t>
            </w:r>
            <w:r>
              <w:br/>
            </w:r>
            <w:r>
              <w:rPr>
                <w:rFonts w:ascii="Times New Roman"/>
                <w:b w:val="false"/>
                <w:i w:val="false"/>
                <w:color w:val="000000"/>
                <w:sz w:val="20"/>
              </w:rPr>
              <w:t>организации"</w:t>
            </w:r>
          </w:p>
        </w:tc>
      </w:tr>
    </w:tbl>
    <w:bookmarkStart w:name="z146" w:id="67"/>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с туберкулезного диспансера"</w:t>
      </w:r>
    </w:p>
    <w:bookmarkEnd w:id="67"/>
    <w:p>
      <w:pPr>
        <w:spacing w:after="0"/>
        <w:ind w:left="0"/>
        <w:jc w:val="left"/>
      </w:pP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68"/>
    <w:p>
      <w:pPr>
        <w:spacing w:after="0"/>
        <w:ind w:left="0"/>
        <w:jc w:val="left"/>
      </w:pPr>
      <w:r>
        <w:rPr>
          <w:rFonts w:ascii="Times New Roman"/>
          <w:b/>
          <w:i w:val="false"/>
          <w:color w:val="000000"/>
        </w:rPr>
        <w:t xml:space="preserve"> Условные обозначения:</w:t>
      </w:r>
    </w:p>
    <w:bookmarkEnd w:id="68"/>
    <w:p>
      <w:pPr>
        <w:spacing w:after="0"/>
        <w:ind w:left="0"/>
        <w:jc w:val="left"/>
      </w:pP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149" w:id="6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из психоневрологической организации"</w:t>
      </w:r>
    </w:p>
    <w:bookmarkEnd w:id="69"/>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слова "психоневрологического диспансера", заменены соответственно словами "психоневрологической организации";</w:t>
      </w:r>
      <w:r>
        <w:br/>
      </w:r>
      <w:r>
        <w:rPr>
          <w:rFonts w:ascii="Times New Roman"/>
          <w:b w:val="false"/>
          <w:i w:val="false"/>
          <w:color w:val="ff0000"/>
          <w:sz w:val="28"/>
        </w:rPr>
        <w:t>
      слова "Республиканское государственное предприятие на праве хозяйственного ведения "Центр обслуживания населения" по Павлодарской области" (далее - ЦОН)" заменены соответственно словами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ff0000"/>
          <w:sz w:val="28"/>
        </w:rPr>
        <w:t>
      слова "ЦОНе" заменены соответственно словами "Государственной корпорации";</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 ЦОН" заменены соответственно словами "Государственную корпорацию"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0" w:id="70"/>
    <w:p>
      <w:pPr>
        <w:spacing w:after="0"/>
        <w:ind w:left="0"/>
        <w:jc w:val="left"/>
      </w:pPr>
      <w:r>
        <w:rPr>
          <w:rFonts w:ascii="Times New Roman"/>
          <w:b/>
          <w:i w:val="false"/>
          <w:color w:val="000000"/>
        </w:rPr>
        <w:t xml:space="preserve"> 1. Общие положения</w:t>
      </w:r>
    </w:p>
    <w:bookmarkEnd w:id="70"/>
    <w:bookmarkStart w:name="z151" w:id="71"/>
    <w:p>
      <w:pPr>
        <w:spacing w:after="0"/>
        <w:ind w:left="0"/>
        <w:jc w:val="both"/>
      </w:pPr>
      <w:r>
        <w:rPr>
          <w:rFonts w:ascii="Times New Roman"/>
          <w:b w:val="false"/>
          <w:i w:val="false"/>
          <w:color w:val="000000"/>
          <w:sz w:val="28"/>
        </w:rPr>
        <w:t>
      1. Государственная услуга "Выдача справки из психоневрологической организации" оказывается организациями здравоохранения (далее – услугодатель).</w:t>
      </w:r>
    </w:p>
    <w:bookmarkEnd w:id="71"/>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осуществляется через:</w:t>
      </w:r>
    </w:p>
    <w:p>
      <w:pPr>
        <w:spacing w:after="0"/>
        <w:ind w:left="0"/>
        <w:jc w:val="left"/>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2)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Государственной корпорации - выдача справки о состоянии/не состоянии на диспансерном учете;</w:t>
      </w:r>
    </w:p>
    <w:p>
      <w:pPr>
        <w:spacing w:after="0"/>
        <w:ind w:left="0"/>
        <w:jc w:val="both"/>
      </w:pPr>
      <w:r>
        <w:rPr>
          <w:rFonts w:ascii="Times New Roman"/>
          <w:b w:val="false"/>
          <w:i w:val="false"/>
          <w:color w:val="000000"/>
          <w:sz w:val="28"/>
        </w:rPr>
        <w:t>
      в организациях здравоохранения - выдача справки врачом-психиатром о состоянии/не состоянии на диспансерном учете, которому при соответствующих выявленных признаках, проводится дополнительный медицинский осмотр.</w:t>
      </w:r>
    </w:p>
    <w:p>
      <w:pPr>
        <w:spacing w:after="0"/>
        <w:ind w:left="0"/>
        <w:jc w:val="both"/>
      </w:pPr>
      <w:r>
        <w:rPr>
          <w:rFonts w:ascii="Times New Roman"/>
          <w:b w:val="false"/>
          <w:i w:val="false"/>
          <w:color w:val="000000"/>
          <w:sz w:val="28"/>
        </w:rPr>
        <w:t xml:space="preserve">
      Справка выдается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с психоневрологической организации",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 подписанная врачом-психиатром и медицинским регистратором, выдавшими справку, и заверенная печатью врача и услугодателя, с регистрацией справки в журнале регистрации предоставления государственной услуги "Выдача справки из психоневрологической организации"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Форма предоставления государственной услуги –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постановлением акимата Павлодарской области от 19.02.2016 </w:t>
      </w:r>
      <w:r>
        <w:rPr>
          <w:rFonts w:ascii="Times New Roman"/>
          <w:b w:val="false"/>
          <w:i w:val="false"/>
          <w:color w:val="00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4" w:id="72"/>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72"/>
    <w:bookmarkStart w:name="z155" w:id="7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 длительность ее выполнения:</w:t>
      </w:r>
    </w:p>
    <w:bookmarkEnd w:id="73"/>
    <w:p>
      <w:pPr>
        <w:spacing w:after="0"/>
        <w:ind w:left="0"/>
        <w:jc w:val="both"/>
      </w:pPr>
      <w:r>
        <w:rPr>
          <w:rFonts w:ascii="Times New Roman"/>
          <w:b w:val="false"/>
          <w:i w:val="false"/>
          <w:color w:val="000000"/>
          <w:sz w:val="28"/>
        </w:rPr>
        <w:t>
      медицинский регистратор в течение 15 минут производит регистрацию заявления и документы, необходимые для оказания государственной услуги, проверяет в базе данных лиц, состоящих на учете в психоневрологической организации.</w:t>
      </w:r>
    </w:p>
    <w:p>
      <w:pPr>
        <w:spacing w:after="0"/>
        <w:ind w:left="0"/>
        <w:jc w:val="both"/>
      </w:pPr>
      <w:r>
        <w:rPr>
          <w:rFonts w:ascii="Times New Roman"/>
          <w:b w:val="false"/>
          <w:i w:val="false"/>
          <w:color w:val="000000"/>
          <w:sz w:val="28"/>
        </w:rPr>
        <w:t>
      специалист психолог в течение 20 минут проводит психологическое тестирование;</w:t>
      </w:r>
    </w:p>
    <w:p>
      <w:pPr>
        <w:spacing w:after="0"/>
        <w:ind w:left="0"/>
        <w:jc w:val="both"/>
      </w:pPr>
      <w:r>
        <w:rPr>
          <w:rFonts w:ascii="Times New Roman"/>
          <w:b w:val="false"/>
          <w:i w:val="false"/>
          <w:color w:val="000000"/>
          <w:sz w:val="28"/>
        </w:rPr>
        <w:t>
      врач-психиатр в течение 20 минут проводит опрос;</w:t>
      </w:r>
    </w:p>
    <w:p>
      <w:pPr>
        <w:spacing w:after="0"/>
        <w:ind w:left="0"/>
        <w:jc w:val="both"/>
      </w:pPr>
      <w:r>
        <w:rPr>
          <w:rFonts w:ascii="Times New Roman"/>
          <w:b w:val="false"/>
          <w:i w:val="false"/>
          <w:color w:val="000000"/>
          <w:sz w:val="28"/>
        </w:rPr>
        <w:t>
      При подозрении у услугополучателя психического расстройства врачом- психиатром назначается дополнительный медицинский осмотр, который проводится врачебной комиссией.</w:t>
      </w:r>
    </w:p>
    <w:p>
      <w:pPr>
        <w:spacing w:after="0"/>
        <w:ind w:left="0"/>
        <w:jc w:val="both"/>
      </w:pPr>
      <w:r>
        <w:rPr>
          <w:rFonts w:ascii="Times New Roman"/>
          <w:b w:val="false"/>
          <w:i w:val="false"/>
          <w:color w:val="000000"/>
          <w:sz w:val="28"/>
        </w:rPr>
        <w:t>
      медицинский регистратор в течение 15 минут регистрирует справку в журнале регистрации предоставления государственной услуги, выдает справку.</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Результат оказания государственной услуги: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Государственной корпорации - выдача справки о состоянии/несостоянии на диспансерном учете;</w:t>
      </w:r>
    </w:p>
    <w:p>
      <w:pPr>
        <w:spacing w:after="0"/>
        <w:ind w:left="0"/>
        <w:jc w:val="both"/>
      </w:pPr>
      <w:r>
        <w:rPr>
          <w:rFonts w:ascii="Times New Roman"/>
          <w:b w:val="false"/>
          <w:i w:val="false"/>
          <w:color w:val="000000"/>
          <w:sz w:val="28"/>
        </w:rPr>
        <w:t>
      в организациях здравоохранения - выдача справки врачом-психиатором о состоянии/не состоянии на диспансерном учете, которому при соответствующих выявленных признаках, проводится дополнительный медицинский осмотр.</w:t>
      </w:r>
    </w:p>
    <w:p>
      <w:pPr>
        <w:spacing w:after="0"/>
        <w:ind w:left="0"/>
        <w:jc w:val="both"/>
      </w:pPr>
      <w:r>
        <w:rPr>
          <w:rFonts w:ascii="Times New Roman"/>
          <w:b w:val="false"/>
          <w:i w:val="false"/>
          <w:color w:val="000000"/>
          <w:sz w:val="28"/>
        </w:rPr>
        <w:t xml:space="preserve">
      Справка выдается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подписанная врачом-психиатром и медицинским регистратором, выдавшими справку, и заверенная печатью врача и услугодателя, с регистрацией справки в журнале регистрации предоставления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внесенными постановлением акимата Павлодарской области от 19.02.2016 </w:t>
      </w:r>
      <w:r>
        <w:rPr>
          <w:rFonts w:ascii="Times New Roman"/>
          <w:b w:val="false"/>
          <w:i w:val="false"/>
          <w:color w:val="00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8" w:id="74"/>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74"/>
    <w:bookmarkStart w:name="z159" w:id="75"/>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75"/>
    <w:p>
      <w:pPr>
        <w:spacing w:after="0"/>
        <w:ind w:left="0"/>
        <w:jc w:val="both"/>
      </w:pPr>
      <w:r>
        <w:rPr>
          <w:rFonts w:ascii="Times New Roman"/>
          <w:b w:val="false"/>
          <w:i w:val="false"/>
          <w:color w:val="000000"/>
          <w:sz w:val="28"/>
        </w:rPr>
        <w:t>
      врач-психиатр;</w:t>
      </w:r>
    </w:p>
    <w:p>
      <w:pPr>
        <w:spacing w:after="0"/>
        <w:ind w:left="0"/>
        <w:jc w:val="both"/>
      </w:pPr>
      <w:r>
        <w:rPr>
          <w:rFonts w:ascii="Times New Roman"/>
          <w:b w:val="false"/>
          <w:i w:val="false"/>
          <w:color w:val="000000"/>
          <w:sz w:val="28"/>
        </w:rPr>
        <w:t>
      специалист психолог;</w:t>
      </w:r>
    </w:p>
    <w:p>
      <w:pPr>
        <w:spacing w:after="0"/>
        <w:ind w:left="0"/>
        <w:jc w:val="both"/>
      </w:pPr>
      <w:r>
        <w:rPr>
          <w:rFonts w:ascii="Times New Roman"/>
          <w:b w:val="false"/>
          <w:i w:val="false"/>
          <w:color w:val="000000"/>
          <w:sz w:val="28"/>
        </w:rPr>
        <w:t>
      медицинский регистратор;</w:t>
      </w:r>
    </w:p>
    <w:p>
      <w:pPr>
        <w:spacing w:after="0"/>
        <w:ind w:left="0"/>
        <w:jc w:val="both"/>
      </w:pPr>
      <w:r>
        <w:rPr>
          <w:rFonts w:ascii="Times New Roman"/>
          <w:b w:val="false"/>
          <w:i w:val="false"/>
          <w:color w:val="000000"/>
          <w:sz w:val="28"/>
        </w:rPr>
        <w:t>
      врачебная комиссия.</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при выдаче справки с указанием срока выполнения каждого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161" w:id="76"/>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76"/>
    <w:bookmarkStart w:name="z162" w:id="77"/>
    <w:p>
      <w:pPr>
        <w:spacing w:after="0"/>
        <w:ind w:left="0"/>
        <w:jc w:val="both"/>
      </w:pPr>
      <w:r>
        <w:rPr>
          <w:rFonts w:ascii="Times New Roman"/>
          <w:b w:val="false"/>
          <w:i w:val="false"/>
          <w:color w:val="000000"/>
          <w:sz w:val="28"/>
        </w:rPr>
        <w:t>
      9. Описание порядка обращения в Государственную корпорацию:</w:t>
      </w:r>
    </w:p>
    <w:bookmarkEnd w:id="77"/>
    <w:p>
      <w:pPr>
        <w:spacing w:after="0"/>
        <w:ind w:left="0"/>
        <w:jc w:val="both"/>
      </w:pPr>
      <w:r>
        <w:rPr>
          <w:rFonts w:ascii="Times New Roman"/>
          <w:b w:val="false"/>
          <w:i w:val="false"/>
          <w:color w:val="000000"/>
          <w:sz w:val="28"/>
        </w:rPr>
        <w:t>
      медицинский регистратор в течение 15 минут производит регистрацию заявления и документов, необходимые для оказания государственной услуги, проверяет в базе данных лиц, состоящих на учете в психоневрологической организации.</w:t>
      </w:r>
    </w:p>
    <w:p>
      <w:pPr>
        <w:spacing w:after="0"/>
        <w:ind w:left="0"/>
        <w:jc w:val="both"/>
      </w:pPr>
      <w:r>
        <w:rPr>
          <w:rFonts w:ascii="Times New Roman"/>
          <w:b w:val="false"/>
          <w:i w:val="false"/>
          <w:color w:val="000000"/>
          <w:sz w:val="28"/>
        </w:rPr>
        <w:t>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p>
    <w:p>
      <w:pPr>
        <w:spacing w:after="0"/>
        <w:ind w:left="0"/>
        <w:jc w:val="both"/>
      </w:pPr>
      <w:r>
        <w:rPr>
          <w:rFonts w:ascii="Times New Roman"/>
          <w:b w:val="false"/>
          <w:i w:val="false"/>
          <w:color w:val="000000"/>
          <w:sz w:val="28"/>
        </w:rPr>
        <w:t>
      специалист психолог в течение 20 минут проводит психологическое тестирование;</w:t>
      </w:r>
    </w:p>
    <w:p>
      <w:pPr>
        <w:spacing w:after="0"/>
        <w:ind w:left="0"/>
        <w:jc w:val="both"/>
      </w:pPr>
      <w:r>
        <w:rPr>
          <w:rFonts w:ascii="Times New Roman"/>
          <w:b w:val="false"/>
          <w:i w:val="false"/>
          <w:color w:val="000000"/>
          <w:sz w:val="28"/>
        </w:rPr>
        <w:t>
      врач-психиатр в течение 20 минут проводит опрос;</w:t>
      </w:r>
    </w:p>
    <w:p>
      <w:pPr>
        <w:spacing w:after="0"/>
        <w:ind w:left="0"/>
        <w:jc w:val="both"/>
      </w:pPr>
      <w:r>
        <w:rPr>
          <w:rFonts w:ascii="Times New Roman"/>
          <w:b w:val="false"/>
          <w:i w:val="false"/>
          <w:color w:val="000000"/>
          <w:sz w:val="28"/>
        </w:rPr>
        <w:t>
      при подозрении у услугополучателя психического расстройства врач-психиатр направляет в психоневрологическую организацию на дополнительный медицинский осмотр;</w:t>
      </w:r>
    </w:p>
    <w:p>
      <w:pPr>
        <w:spacing w:after="0"/>
        <w:ind w:left="0"/>
        <w:jc w:val="both"/>
      </w:pPr>
      <w:r>
        <w:rPr>
          <w:rFonts w:ascii="Times New Roman"/>
          <w:b w:val="false"/>
          <w:i w:val="false"/>
          <w:color w:val="000000"/>
          <w:sz w:val="28"/>
        </w:rPr>
        <w:t>
      медицинский регистратор в течение 15 минут регистрирует справку в журнале регистрации предоставления государственной услуги, выдает справку.</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 Государственная услуга через веб-портал "электронного правительства": www.egov.kz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w:t>
            </w:r>
            <w:r>
              <w:br/>
            </w:r>
            <w:r>
              <w:rPr>
                <w:rFonts w:ascii="Times New Roman"/>
                <w:b w:val="false"/>
                <w:i w:val="false"/>
                <w:color w:val="000000"/>
                <w:sz w:val="20"/>
              </w:rPr>
              <w:t>психоневрологической организации"</w:t>
            </w:r>
          </w:p>
        </w:tc>
      </w:tr>
    </w:tbl>
    <w:bookmarkStart w:name="z166" w:id="78"/>
    <w:p>
      <w:pPr>
        <w:spacing w:after="0"/>
        <w:ind w:left="0"/>
        <w:jc w:val="left"/>
      </w:pPr>
      <w:r>
        <w:rPr>
          <w:rFonts w:ascii="Times New Roman"/>
          <w:b/>
          <w:i w:val="false"/>
          <w:color w:val="000000"/>
        </w:rPr>
        <w:t xml:space="preserve"> Описание действий структурного подразделения</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2122"/>
        <w:gridCol w:w="2977"/>
        <w:gridCol w:w="1857"/>
        <w:gridCol w:w="2017"/>
        <w:gridCol w:w="1374"/>
        <w:gridCol w:w="137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работ)</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работ)</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психолог</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 психиатр</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Врачебная комиссия</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регистрация заявления услугополучателя, проверка в базе данных лиц, состоящих на учете в психоневрологическом диспансере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Проведение психологического тестирования лицам претендующим на получение права управления транспортным средством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опроса. При подозрении на психическое расстройство назначает дополнительное медицинское обследование</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Проведение дополнительного медицинского обследования и написание заключения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справки в журнале регистрации предоставления государственной услуги</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(выдача справки с психоневрологической организации)</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Запись обращения услугополучателя в журнале регистрации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психолога</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в справке, заверенная печатью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Заключения комиссии и передача врачу-психиатру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справки, заверенная печатью услугодателя</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15 минут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 минут</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 минут</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минут</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справки с</w:t>
            </w:r>
            <w:r>
              <w:br/>
            </w:r>
            <w:r>
              <w:rPr>
                <w:rFonts w:ascii="Times New Roman"/>
                <w:b w:val="false"/>
                <w:i w:val="false"/>
                <w:color w:val="000000"/>
                <w:sz w:val="20"/>
              </w:rPr>
              <w:t>психоневрологической организации"</w:t>
            </w:r>
          </w:p>
        </w:tc>
      </w:tr>
    </w:tbl>
    <w:bookmarkStart w:name="z168" w:id="79"/>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справки с психоневрологической организации"</w:t>
      </w:r>
    </w:p>
    <w:bookmarkEnd w:id="79"/>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80"/>
    <w:p>
      <w:pPr>
        <w:spacing w:after="0"/>
        <w:ind w:left="0"/>
        <w:jc w:val="left"/>
      </w:pPr>
      <w:r>
        <w:rPr>
          <w:rFonts w:ascii="Times New Roman"/>
          <w:b/>
          <w:i w:val="false"/>
          <w:color w:val="000000"/>
        </w:rPr>
        <w:t xml:space="preserve"> Условные обозначения:</w:t>
      </w:r>
    </w:p>
    <w:bookmarkEnd w:id="80"/>
    <w:p>
      <w:pPr>
        <w:spacing w:after="0"/>
        <w:ind w:left="0"/>
        <w:jc w:val="left"/>
      </w:pPr>
      <w:r>
        <w:br/>
      </w:r>
    </w:p>
    <w:p>
      <w:pPr>
        <w:spacing w:after="0"/>
        <w:ind w:left="0"/>
        <w:jc w:val="both"/>
      </w:pPr>
      <w:r>
        <w:drawing>
          <wp:inline distT="0" distB="0" distL="0" distR="0">
            <wp:extent cx="74676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676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171" w:id="8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с наркологической организации"</w:t>
      </w:r>
    </w:p>
    <w:bookmarkEnd w:id="81"/>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"наркологического диспансера" заменены соответственно словами "наркологической организации";</w:t>
      </w:r>
      <w:r>
        <w:br/>
      </w:r>
      <w:r>
        <w:rPr>
          <w:rFonts w:ascii="Times New Roman"/>
          <w:b w:val="false"/>
          <w:i w:val="false"/>
          <w:color w:val="ff0000"/>
          <w:sz w:val="28"/>
        </w:rPr>
        <w:t>
      слова "Республиканское государственное предприятие на праве хозяйственного ведения "Центр обслуживания населения" по Павлодарской области" (далее - ЦОН)" заменены соответственно словами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ff0000"/>
          <w:sz w:val="28"/>
        </w:rPr>
        <w:t>
      слово "ЦОНе" заменены соответственно словами "Государственной корпорации";</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слово "ЦОН" заменены соответственно словами "Государственную корпорацию"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2" w:id="82"/>
    <w:p>
      <w:pPr>
        <w:spacing w:after="0"/>
        <w:ind w:left="0"/>
        <w:jc w:val="left"/>
      </w:pPr>
      <w:r>
        <w:rPr>
          <w:rFonts w:ascii="Times New Roman"/>
          <w:b/>
          <w:i w:val="false"/>
          <w:color w:val="000000"/>
        </w:rPr>
        <w:t xml:space="preserve"> 1. Общие положения</w:t>
      </w:r>
    </w:p>
    <w:bookmarkEnd w:id="82"/>
    <w:bookmarkStart w:name="z173" w:id="83"/>
    <w:p>
      <w:pPr>
        <w:spacing w:after="0"/>
        <w:ind w:left="0"/>
        <w:jc w:val="both"/>
      </w:pPr>
      <w:r>
        <w:rPr>
          <w:rFonts w:ascii="Times New Roman"/>
          <w:b w:val="false"/>
          <w:i w:val="false"/>
          <w:color w:val="000000"/>
          <w:sz w:val="28"/>
        </w:rPr>
        <w:t>
      1. Государственная услуга "Выдача справки с наркологической организации" оказывается организациями здравоохранения (далее – услугодатель).</w:t>
      </w:r>
    </w:p>
    <w:bookmarkEnd w:id="83"/>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осуществляется через:</w:t>
      </w:r>
    </w:p>
    <w:p>
      <w:pPr>
        <w:spacing w:after="0"/>
        <w:ind w:left="0"/>
        <w:jc w:val="left"/>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2)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в Государственной корпорации - выдача справки о состоянии/не состоянии на диспансерном учете;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организациях здравоохранения - выдача справки врачом-наркологом о состоянии/не состоянии на диспансерном учете, которому при соответствующих выявленных признаках, проводится дополнительный медицинский осмотр.</w:t>
      </w:r>
    </w:p>
    <w:p>
      <w:pPr>
        <w:spacing w:after="0"/>
        <w:ind w:left="0"/>
        <w:jc w:val="both"/>
      </w:pPr>
      <w:r>
        <w:rPr>
          <w:rFonts w:ascii="Times New Roman"/>
          <w:b w:val="false"/>
          <w:i w:val="false"/>
          <w:color w:val="000000"/>
          <w:sz w:val="28"/>
        </w:rPr>
        <w:t xml:space="preserve">
      Справка выдается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с наркологической организации",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 подписанная врачом-наркологом и медицинским регистратором, выдавшими справку, и заверенная печатью врача и услугодателя, с регистрацией справки в журнале регистрации предоставления государственной услуги "Выдача справки из наркологической организации"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Форма предоставления государственной услуги –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постановлением акимата Павлодарской области от 19.02.2016 </w:t>
      </w:r>
      <w:r>
        <w:rPr>
          <w:rFonts w:ascii="Times New Roman"/>
          <w:b w:val="false"/>
          <w:i w:val="false"/>
          <w:color w:val="00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6" w:id="84"/>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84"/>
    <w:bookmarkStart w:name="z177" w:id="8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p>
    <w:bookmarkEnd w:id="85"/>
    <w:p>
      <w:pPr>
        <w:spacing w:after="0"/>
        <w:ind w:left="0"/>
        <w:jc w:val="both"/>
      </w:pPr>
      <w:r>
        <w:rPr>
          <w:rFonts w:ascii="Times New Roman"/>
          <w:b w:val="false"/>
          <w:i w:val="false"/>
          <w:color w:val="000000"/>
          <w:sz w:val="28"/>
        </w:rPr>
        <w:t>
      медицинский регистратор в течение 15 минут производит регистрацию заявления и документы, необходимые для оказания государственной услуги;</w:t>
      </w:r>
    </w:p>
    <w:p>
      <w:pPr>
        <w:spacing w:after="0"/>
        <w:ind w:left="0"/>
        <w:jc w:val="both"/>
      </w:pPr>
      <w:r>
        <w:rPr>
          <w:rFonts w:ascii="Times New Roman"/>
          <w:b w:val="false"/>
          <w:i w:val="false"/>
          <w:color w:val="000000"/>
          <w:sz w:val="28"/>
        </w:rPr>
        <w:t>
      врач-нарколог в течение 100 минут проверяет в базе данных лиц, состоящих на наркологическом учете, проводит клинический осмотр, тестирование биологических сред на наличие психоактивных веществ (при получении допуска к управлению транспортными средствами; на владение и использование холодного и огнестрельного оружия; при подозрении на употребление психоактивных веществ) и запись в справке, установленного диагноза услугополучателя, заверяет подписью, печатью;</w:t>
      </w:r>
    </w:p>
    <w:p>
      <w:pPr>
        <w:spacing w:after="0"/>
        <w:ind w:left="0"/>
        <w:jc w:val="both"/>
      </w:pPr>
      <w:r>
        <w:rPr>
          <w:rFonts w:ascii="Times New Roman"/>
          <w:b w:val="false"/>
          <w:i w:val="false"/>
          <w:color w:val="000000"/>
          <w:sz w:val="28"/>
        </w:rPr>
        <w:t>
      при соответствующих выявленных признаках, проводится дополнительный медицинский осмотр в течение 30 минут;</w:t>
      </w:r>
    </w:p>
    <w:p>
      <w:pPr>
        <w:spacing w:after="0"/>
        <w:ind w:left="0"/>
        <w:jc w:val="both"/>
      </w:pPr>
      <w:r>
        <w:rPr>
          <w:rFonts w:ascii="Times New Roman"/>
          <w:b w:val="false"/>
          <w:i w:val="false"/>
          <w:color w:val="000000"/>
          <w:sz w:val="28"/>
        </w:rPr>
        <w:t>
      медицинский регистратор в течение 10 минут регистрирует справку в журнале регистрации предоставления государственной услуги, выдает справку.</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Результат оказания государственной услуги: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Государственной корпорации - выдача справки о состоянии/не состоянии на диспансерном учете;</w:t>
      </w:r>
    </w:p>
    <w:p>
      <w:pPr>
        <w:spacing w:after="0"/>
        <w:ind w:left="0"/>
        <w:jc w:val="both"/>
      </w:pPr>
      <w:r>
        <w:rPr>
          <w:rFonts w:ascii="Times New Roman"/>
          <w:b w:val="false"/>
          <w:i w:val="false"/>
          <w:color w:val="000000"/>
          <w:sz w:val="28"/>
        </w:rPr>
        <w:t>
      в организациях здравоохранения - выдача справки врачом-наркологом о состоянии/не состоянии на диспансерном учете, которому при соответствующих выявленных признаках, проводится дополнительный медицинский осмотр.</w:t>
      </w:r>
    </w:p>
    <w:p>
      <w:pPr>
        <w:spacing w:after="0"/>
        <w:ind w:left="0"/>
        <w:jc w:val="both"/>
      </w:pPr>
      <w:r>
        <w:rPr>
          <w:rFonts w:ascii="Times New Roman"/>
          <w:b w:val="false"/>
          <w:i w:val="false"/>
          <w:color w:val="000000"/>
          <w:sz w:val="28"/>
        </w:rPr>
        <w:t xml:space="preserve">
      Справка выдается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с наркологической организации", подписанная врачом-наркологом и медицинским регистратором, выдавшими справку, и заверенная печатью врача и услугодателя, с регистрацией справки в журнале регистрации предоставления государственной услуги "Выдача справки из наркологической организации"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внесенными постановлением акимата Павлодарской области от 19.02.2016 </w:t>
      </w:r>
      <w:r>
        <w:rPr>
          <w:rFonts w:ascii="Times New Roman"/>
          <w:b w:val="false"/>
          <w:i w:val="false"/>
          <w:color w:val="00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0" w:id="86"/>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86"/>
    <w:bookmarkStart w:name="z181" w:id="87"/>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87"/>
    <w:p>
      <w:pPr>
        <w:spacing w:after="0"/>
        <w:ind w:left="0"/>
        <w:jc w:val="both"/>
      </w:pPr>
      <w:r>
        <w:rPr>
          <w:rFonts w:ascii="Times New Roman"/>
          <w:b w:val="false"/>
          <w:i w:val="false"/>
          <w:color w:val="000000"/>
          <w:sz w:val="28"/>
        </w:rPr>
        <w:t>
      врач-нарколог;</w:t>
      </w:r>
    </w:p>
    <w:p>
      <w:pPr>
        <w:spacing w:after="0"/>
        <w:ind w:left="0"/>
        <w:jc w:val="both"/>
      </w:pPr>
      <w:r>
        <w:rPr>
          <w:rFonts w:ascii="Times New Roman"/>
          <w:b w:val="false"/>
          <w:i w:val="false"/>
          <w:color w:val="000000"/>
          <w:sz w:val="28"/>
        </w:rPr>
        <w:t>
      медицинский регистратор.</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при выдаче справки с указанием срока выполнения каждого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183" w:id="88"/>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88"/>
    <w:bookmarkStart w:name="z184" w:id="89"/>
    <w:p>
      <w:pPr>
        <w:spacing w:after="0"/>
        <w:ind w:left="0"/>
        <w:jc w:val="both"/>
      </w:pPr>
      <w:r>
        <w:rPr>
          <w:rFonts w:ascii="Times New Roman"/>
          <w:b w:val="false"/>
          <w:i w:val="false"/>
          <w:color w:val="000000"/>
          <w:sz w:val="28"/>
        </w:rPr>
        <w:t>
      9. Описание порядка обращения в Государственную корпорацию:</w:t>
      </w:r>
    </w:p>
    <w:bookmarkEnd w:id="89"/>
    <w:p>
      <w:pPr>
        <w:spacing w:after="0"/>
        <w:ind w:left="0"/>
        <w:jc w:val="both"/>
      </w:pPr>
      <w:r>
        <w:rPr>
          <w:rFonts w:ascii="Times New Roman"/>
          <w:b w:val="false"/>
          <w:i w:val="false"/>
          <w:color w:val="000000"/>
          <w:sz w:val="28"/>
        </w:rPr>
        <w:t>
      медицинский регистратор в течение 15 минут производит регистрацию обращения и документы, необходимые для оказания государственной услуги проверяет.</w:t>
      </w:r>
    </w:p>
    <w:p>
      <w:pPr>
        <w:spacing w:after="0"/>
        <w:ind w:left="0"/>
        <w:jc w:val="both"/>
      </w:pPr>
      <w:r>
        <w:rPr>
          <w:rFonts w:ascii="Times New Roman"/>
          <w:b w:val="false"/>
          <w:i w:val="false"/>
          <w:color w:val="000000"/>
          <w:sz w:val="28"/>
        </w:rPr>
        <w:t>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p>
    <w:p>
      <w:pPr>
        <w:spacing w:after="0"/>
        <w:ind w:left="0"/>
        <w:jc w:val="both"/>
      </w:pPr>
      <w:r>
        <w:rPr>
          <w:rFonts w:ascii="Times New Roman"/>
          <w:b w:val="false"/>
          <w:i w:val="false"/>
          <w:color w:val="000000"/>
          <w:sz w:val="28"/>
        </w:rPr>
        <w:t>
      врач-нарколог в течение 100 минут проверяет в базе данных лиц, состоящих на наркологическом учете, проводит клинический осмотр, тестирование биологических сред на наличие психоактивных веществ (при получении допуска к управлению транспортными средствами; на владение и использование холодного и огнестрельного оружия; при подозрении на употребление психоактивных веществ) и запись в справке, установленного диагноза услугополучателя, заверяет подписью, печатью;</w:t>
      </w:r>
    </w:p>
    <w:p>
      <w:pPr>
        <w:spacing w:after="0"/>
        <w:ind w:left="0"/>
        <w:jc w:val="both"/>
      </w:pPr>
      <w:r>
        <w:rPr>
          <w:rFonts w:ascii="Times New Roman"/>
          <w:b w:val="false"/>
          <w:i w:val="false"/>
          <w:color w:val="000000"/>
          <w:sz w:val="28"/>
        </w:rPr>
        <w:t>
      При соответствующих выявленных признаках, направляется в наркологическую организацию на дополнительный медицинский осмотр.</w:t>
      </w:r>
    </w:p>
    <w:p>
      <w:pPr>
        <w:spacing w:after="0"/>
        <w:ind w:left="0"/>
        <w:jc w:val="both"/>
      </w:pPr>
      <w:r>
        <w:rPr>
          <w:rFonts w:ascii="Times New Roman"/>
          <w:b w:val="false"/>
          <w:i w:val="false"/>
          <w:color w:val="000000"/>
          <w:sz w:val="28"/>
        </w:rPr>
        <w:t>
      медицинский регистратор в течение 10 минут регистрирует справку в журнале регистрации предоставления государственной услуги, выдает справку.</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 Государственная услуга через веб-портал "электронного правительства": www.egov.kz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w:t>
            </w:r>
            <w:r>
              <w:br/>
            </w:r>
            <w:r>
              <w:rPr>
                <w:rFonts w:ascii="Times New Roman"/>
                <w:b w:val="false"/>
                <w:i w:val="false"/>
                <w:color w:val="000000"/>
                <w:sz w:val="20"/>
              </w:rPr>
              <w:t>наркологической организации"</w:t>
            </w:r>
          </w:p>
        </w:tc>
      </w:tr>
    </w:tbl>
    <w:bookmarkStart w:name="z188" w:id="90"/>
    <w:p>
      <w:pPr>
        <w:spacing w:after="0"/>
        <w:ind w:left="0"/>
        <w:jc w:val="left"/>
      </w:pPr>
      <w:r>
        <w:rPr>
          <w:rFonts w:ascii="Times New Roman"/>
          <w:b/>
          <w:i w:val="false"/>
          <w:color w:val="000000"/>
        </w:rPr>
        <w:t xml:space="preserve">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1706"/>
        <w:gridCol w:w="1105"/>
        <w:gridCol w:w="7920"/>
        <w:gridCol w:w="1106"/>
      </w:tblGrid>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работ)</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работ)</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c>
          <w:tcPr>
            <w:tcW w:w="7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 нарколог</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регистратор</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регистрация заявления услугополучателя </w:t>
            </w:r>
          </w:p>
        </w:tc>
        <w:tc>
          <w:tcPr>
            <w:tcW w:w="7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Проверка в базе данных лиц, состоящих на наркологическом учете, проведение клинического осмотра, тестирование биологических сред на наличие психоактивных веществ (при получении допуска к управлению транспортными средствами; на владение и использование холодного и огнестрельного оружия; при подозрении на употребление психоактивных веществ). При выявленных признаках направляется на дополнительное медицинское обследование в наркологической организации.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к выдаче справки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(выдача справки с наркологической организации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Запись обращения получателя в журнале регистрации </w:t>
            </w:r>
          </w:p>
        </w:tc>
        <w:tc>
          <w:tcPr>
            <w:tcW w:w="7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Запись в справке установленного диагноза услугополучателя, заверенная печатью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Выдача справки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минут</w:t>
            </w:r>
          </w:p>
        </w:tc>
        <w:tc>
          <w:tcPr>
            <w:tcW w:w="7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 минут, не более 30 минут</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справки с</w:t>
            </w:r>
            <w:r>
              <w:br/>
            </w:r>
            <w:r>
              <w:rPr>
                <w:rFonts w:ascii="Times New Roman"/>
                <w:b w:val="false"/>
                <w:i w:val="false"/>
                <w:color w:val="000000"/>
                <w:sz w:val="20"/>
              </w:rPr>
              <w:t>наркологической организации"</w:t>
            </w:r>
          </w:p>
        </w:tc>
      </w:tr>
    </w:tbl>
    <w:bookmarkStart w:name="z190" w:id="91"/>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справки с наркологической организации"</w:t>
      </w:r>
    </w:p>
    <w:bookmarkEnd w:id="91"/>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92"/>
    <w:p>
      <w:pPr>
        <w:spacing w:after="0"/>
        <w:ind w:left="0"/>
        <w:jc w:val="left"/>
      </w:pPr>
      <w:r>
        <w:rPr>
          <w:rFonts w:ascii="Times New Roman"/>
          <w:b/>
          <w:i w:val="false"/>
          <w:color w:val="000000"/>
        </w:rPr>
        <w:t xml:space="preserve"> Условные обозначения:</w:t>
      </w:r>
    </w:p>
    <w:bookmarkEnd w:id="92"/>
    <w:p>
      <w:pPr>
        <w:spacing w:after="0"/>
        <w:ind w:left="0"/>
        <w:jc w:val="left"/>
      </w:pP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193" w:id="9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выписки из медицинской карты стационарного больного"</w:t>
      </w:r>
    </w:p>
    <w:bookmarkEnd w:id="93"/>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4" w:id="94"/>
    <w:p>
      <w:pPr>
        <w:spacing w:after="0"/>
        <w:ind w:left="0"/>
        <w:jc w:val="left"/>
      </w:pPr>
      <w:r>
        <w:rPr>
          <w:rFonts w:ascii="Times New Roman"/>
          <w:b/>
          <w:i w:val="false"/>
          <w:color w:val="000000"/>
        </w:rPr>
        <w:t xml:space="preserve"> 1. Общие положения</w:t>
      </w:r>
    </w:p>
    <w:bookmarkEnd w:id="94"/>
    <w:bookmarkStart w:name="z195" w:id="95"/>
    <w:p>
      <w:pPr>
        <w:spacing w:after="0"/>
        <w:ind w:left="0"/>
        <w:jc w:val="both"/>
      </w:pPr>
      <w:r>
        <w:rPr>
          <w:rFonts w:ascii="Times New Roman"/>
          <w:b w:val="false"/>
          <w:i w:val="false"/>
          <w:color w:val="000000"/>
          <w:sz w:val="28"/>
        </w:rPr>
        <w:t>
      1. Государственная услуга "Выдача выписки из медицинской карты стационарного больного" (далее – государственная услуга) оказывается медицинскими организациями, оказывающими стационарную помощь (далее – услугодатель).</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выписка из медицинской карты стационарного больного в бумажном виде по форме,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подписанная врачом-ординатором, заверенная личной врачебной печатью и печатью услугодателя.</w:t>
      </w:r>
    </w:p>
    <w:bookmarkEnd w:id="95"/>
    <w:bookmarkStart w:name="z198" w:id="96"/>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96"/>
    <w:bookmarkStart w:name="z199" w:id="9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p>
    <w:bookmarkEnd w:id="97"/>
    <w:p>
      <w:pPr>
        <w:spacing w:after="0"/>
        <w:ind w:left="0"/>
        <w:jc w:val="both"/>
      </w:pPr>
      <w:r>
        <w:rPr>
          <w:rFonts w:ascii="Times New Roman"/>
          <w:b w:val="false"/>
          <w:i w:val="false"/>
          <w:color w:val="000000"/>
          <w:sz w:val="28"/>
        </w:rPr>
        <w:t>
      Врач-ординатор заполняет форму 066/у и передает медицинскому статистику (не более 20 минут);</w:t>
      </w:r>
    </w:p>
    <w:p>
      <w:pPr>
        <w:spacing w:after="0"/>
        <w:ind w:left="0"/>
        <w:jc w:val="both"/>
      </w:pPr>
      <w:r>
        <w:rPr>
          <w:rFonts w:ascii="Times New Roman"/>
          <w:b w:val="false"/>
          <w:i w:val="false"/>
          <w:color w:val="000000"/>
          <w:sz w:val="28"/>
        </w:rPr>
        <w:t>
      Медицинский статистик статистического отдела организации принимает и вводит форму 066/у в электронный регистр стационарных больных (ЭРСБ) (не более 15 минут);</w:t>
      </w:r>
    </w:p>
    <w:p>
      <w:pPr>
        <w:spacing w:after="0"/>
        <w:ind w:left="0"/>
        <w:jc w:val="both"/>
      </w:pPr>
      <w:r>
        <w:rPr>
          <w:rFonts w:ascii="Times New Roman"/>
          <w:b w:val="false"/>
          <w:i w:val="false"/>
          <w:color w:val="000000"/>
          <w:sz w:val="28"/>
        </w:rPr>
        <w:t>
      Врач-ординатор заполняет выписку больного в ЭРСБ, выдача выписки из медицинской карты стационарного (не более 25 минут).</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6. Результат оказания государственной услуги – выписка из медицинской карты стационарного больного в бумажном виде по форме,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подписанная врачом-ординатором, заверенная личной врачебной печатью и печатью услугодателя.</w:t>
      </w:r>
      <w:r>
        <w:br/>
      </w:r>
      <w:r>
        <w:rPr>
          <w:rFonts w:ascii="Times New Roman"/>
          <w:b w:val="false"/>
          <w:i w:val="false"/>
          <w:color w:val="000000"/>
          <w:sz w:val="28"/>
        </w:rPr>
        <w:t>
</w:t>
      </w:r>
    </w:p>
    <w:bookmarkStart w:name="z202" w:id="98"/>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98"/>
    <w:bookmarkStart w:name="z203" w:id="9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99"/>
    <w:p>
      <w:pPr>
        <w:spacing w:after="0"/>
        <w:ind w:left="0"/>
        <w:jc w:val="both"/>
      </w:pPr>
      <w:r>
        <w:rPr>
          <w:rFonts w:ascii="Times New Roman"/>
          <w:b w:val="false"/>
          <w:i w:val="false"/>
          <w:color w:val="000000"/>
          <w:sz w:val="28"/>
        </w:rPr>
        <w:t>
      врач-ординатор;</w:t>
      </w:r>
    </w:p>
    <w:p>
      <w:pPr>
        <w:spacing w:after="0"/>
        <w:ind w:left="0"/>
        <w:jc w:val="both"/>
      </w:pPr>
      <w:r>
        <w:rPr>
          <w:rFonts w:ascii="Times New Roman"/>
          <w:b w:val="false"/>
          <w:i w:val="false"/>
          <w:color w:val="000000"/>
          <w:sz w:val="28"/>
        </w:rPr>
        <w:t>
      медицинский статистик статистического отдела организации;</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205" w:id="100"/>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00"/>
    <w:bookmarkStart w:name="z206" w:id="101"/>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через веб-портал "электронного правительства" www.egov.kz не оказывается.</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выписки из</w:t>
            </w:r>
            <w:r>
              <w:br/>
            </w:r>
            <w:r>
              <w:rPr>
                <w:rFonts w:ascii="Times New Roman"/>
                <w:b w:val="false"/>
                <w:i w:val="false"/>
                <w:color w:val="000000"/>
                <w:sz w:val="20"/>
              </w:rPr>
              <w:t>медицинской карты</w:t>
            </w:r>
            <w:r>
              <w:br/>
            </w:r>
            <w:r>
              <w:rPr>
                <w:rFonts w:ascii="Times New Roman"/>
                <w:b w:val="false"/>
                <w:i w:val="false"/>
                <w:color w:val="000000"/>
                <w:sz w:val="20"/>
              </w:rPr>
              <w:t>стационарного больного"</w:t>
            </w:r>
          </w:p>
        </w:tc>
      </w:tr>
    </w:tbl>
    <w:bookmarkStart w:name="z208" w:id="102"/>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"Выдача выписки из медицинской карты стационарного больного"</w:t>
      </w:r>
    </w:p>
    <w:bookmarkEnd w:id="102"/>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03"/>
    <w:p>
      <w:pPr>
        <w:spacing w:after="0"/>
        <w:ind w:left="0"/>
        <w:jc w:val="left"/>
      </w:pPr>
      <w:r>
        <w:rPr>
          <w:rFonts w:ascii="Times New Roman"/>
          <w:b/>
          <w:i w:val="false"/>
          <w:color w:val="000000"/>
        </w:rPr>
        <w:t xml:space="preserve"> Условные обозначения:</w:t>
      </w:r>
    </w:p>
    <w:bookmarkEnd w:id="103"/>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211" w:id="10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с медицинской организации, оказывающей первичную</w:t>
      </w:r>
      <w:r>
        <w:br/>
      </w:r>
      <w:r>
        <w:rPr>
          <w:rFonts w:ascii="Times New Roman"/>
          <w:b/>
          <w:i w:val="false"/>
          <w:color w:val="000000"/>
        </w:rPr>
        <w:t>медико-санитарную помощь"</w:t>
      </w:r>
    </w:p>
    <w:bookmarkEnd w:id="104"/>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2" w:id="105"/>
    <w:p>
      <w:pPr>
        <w:spacing w:after="0"/>
        <w:ind w:left="0"/>
        <w:jc w:val="left"/>
      </w:pPr>
      <w:r>
        <w:rPr>
          <w:rFonts w:ascii="Times New Roman"/>
          <w:b/>
          <w:i w:val="false"/>
          <w:color w:val="000000"/>
        </w:rPr>
        <w:t xml:space="preserve"> 1. Общие положения</w:t>
      </w:r>
    </w:p>
    <w:bookmarkEnd w:id="105"/>
    <w:bookmarkStart w:name="z213" w:id="106"/>
    <w:p>
      <w:pPr>
        <w:spacing w:after="0"/>
        <w:ind w:left="0"/>
        <w:jc w:val="both"/>
      </w:pPr>
      <w:r>
        <w:rPr>
          <w:rFonts w:ascii="Times New Roman"/>
          <w:b w:val="false"/>
          <w:i w:val="false"/>
          <w:color w:val="000000"/>
          <w:sz w:val="28"/>
        </w:rPr>
        <w:t>
      1. Государственная услуга "Выдача справки с медицинской организации, оказывающей первичную медико-санитарную помощь" (далее – государственная услуга) оказывается медицинскими организациями, оказывающими первичную медико-санитарную помощь (далее – услугодатель).</w:t>
      </w:r>
    </w:p>
    <w:bookmarkEnd w:id="106"/>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осуществляется через услугодателя.</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справка с медицинской организации, оказывающей первичную медико-санитарную помощь, выданная по форме согласно приложению к настоящему стандарту государственной услуги (далее - Стандарт) и по формам № 035-2/у и № 079/у,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подписанными участковым врачом или врачом общей практики (далее - ВОП), заверенными личной врачебной печатью и печатью услугодателя.</w:t>
      </w:r>
      <w:r>
        <w:br/>
      </w:r>
      <w:r>
        <w:rPr>
          <w:rFonts w:ascii="Times New Roman"/>
          <w:b w:val="false"/>
          <w:i w:val="false"/>
          <w:color w:val="000000"/>
          <w:sz w:val="28"/>
        </w:rPr>
        <w:t>
</w:t>
      </w:r>
    </w:p>
    <w:bookmarkStart w:name="z216" w:id="107"/>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07"/>
    <w:bookmarkStart w:name="z217" w:id="10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p>
    <w:bookmarkEnd w:id="108"/>
    <w:p>
      <w:pPr>
        <w:spacing w:after="0"/>
        <w:ind w:left="0"/>
        <w:jc w:val="both"/>
      </w:pPr>
      <w:r>
        <w:rPr>
          <w:rFonts w:ascii="Times New Roman"/>
          <w:b w:val="false"/>
          <w:i w:val="false"/>
          <w:color w:val="000000"/>
          <w:sz w:val="28"/>
        </w:rPr>
        <w:t>
      Прием, регистрация обращения услугополучателя, проверка в базе данных, запись обращения в журнале предварительной записи на прием к врачу (не более 10 минут);</w:t>
      </w:r>
    </w:p>
    <w:p>
      <w:pPr>
        <w:spacing w:after="0"/>
        <w:ind w:left="0"/>
        <w:jc w:val="both"/>
      </w:pPr>
      <w:r>
        <w:rPr>
          <w:rFonts w:ascii="Times New Roman"/>
          <w:b w:val="false"/>
          <w:i w:val="false"/>
          <w:color w:val="000000"/>
          <w:sz w:val="28"/>
        </w:rPr>
        <w:t>
      Проведение клинического осмотра, запись в справке установленного диагноза, выдача справки с медицинской организации, оказывающей первичную медико-санитарную помощь, подписанная участковым врачом или ВОП, заверенная личной врачебной печатью и печатью услугодателя (не более 20 минут).</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6. Результат оказания государственной услуги – справка с медицинской организации, оказывающей первичную медико-санитарную помощь, выданная по форме согласно приложению к Стандарту государственной услуги и по формам № 035-2/у и № 079/у, утвержденным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подписанными участковым врачом или врачом общей практики (далее - ВОП), заверенными личной врачебной печатью и печатью услугодателя.</w:t>
      </w:r>
      <w:r>
        <w:br/>
      </w:r>
      <w:r>
        <w:rPr>
          <w:rFonts w:ascii="Times New Roman"/>
          <w:b w:val="false"/>
          <w:i w:val="false"/>
          <w:color w:val="000000"/>
          <w:sz w:val="28"/>
        </w:rPr>
        <w:t>
</w:t>
      </w:r>
    </w:p>
    <w:bookmarkStart w:name="z220" w:id="109"/>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09"/>
    <w:bookmarkStart w:name="z221" w:id="110"/>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10"/>
    <w:p>
      <w:pPr>
        <w:spacing w:after="0"/>
        <w:ind w:left="0"/>
        <w:jc w:val="both"/>
      </w:pPr>
      <w:r>
        <w:rPr>
          <w:rFonts w:ascii="Times New Roman"/>
          <w:b w:val="false"/>
          <w:i w:val="false"/>
          <w:color w:val="000000"/>
          <w:sz w:val="28"/>
        </w:rPr>
        <w:t>
      медицинский регистратор;</w:t>
      </w:r>
    </w:p>
    <w:p>
      <w:pPr>
        <w:spacing w:after="0"/>
        <w:ind w:left="0"/>
        <w:jc w:val="both"/>
      </w:pPr>
      <w:r>
        <w:rPr>
          <w:rFonts w:ascii="Times New Roman"/>
          <w:b w:val="false"/>
          <w:i w:val="false"/>
          <w:color w:val="000000"/>
          <w:sz w:val="28"/>
        </w:rPr>
        <w:t>
      участковый врач или врач общей практики.</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223" w:id="111"/>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11"/>
    <w:bookmarkStart w:name="z224" w:id="112"/>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через веб-портал "электронного правительства" www.egov.kz не оказывается.</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w:t>
            </w:r>
            <w:r>
              <w:br/>
            </w:r>
            <w:r>
              <w:rPr>
                <w:rFonts w:ascii="Times New Roman"/>
                <w:b w:val="false"/>
                <w:i w:val="false"/>
                <w:color w:val="000000"/>
                <w:sz w:val="20"/>
              </w:rPr>
              <w:t>медицинской организации,</w:t>
            </w:r>
            <w:r>
              <w:br/>
            </w:r>
            <w:r>
              <w:rPr>
                <w:rFonts w:ascii="Times New Roman"/>
                <w:b w:val="false"/>
                <w:i w:val="false"/>
                <w:color w:val="000000"/>
                <w:sz w:val="20"/>
              </w:rPr>
              <w:t>оказывающей первичную</w:t>
            </w:r>
            <w:r>
              <w:br/>
            </w:r>
            <w:r>
              <w:rPr>
                <w:rFonts w:ascii="Times New Roman"/>
                <w:b w:val="false"/>
                <w:i w:val="false"/>
                <w:color w:val="000000"/>
                <w:sz w:val="20"/>
              </w:rPr>
              <w:t>медико-санитарную помощь"</w:t>
            </w:r>
          </w:p>
        </w:tc>
      </w:tr>
    </w:tbl>
    <w:bookmarkStart w:name="z226" w:id="113"/>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справки с медицинской организации, оказывающей</w:t>
      </w:r>
      <w:r>
        <w:br/>
      </w:r>
      <w:r>
        <w:rPr>
          <w:rFonts w:ascii="Times New Roman"/>
          <w:b/>
          <w:i w:val="false"/>
          <w:color w:val="000000"/>
        </w:rPr>
        <w:t>первичную медико-санитарную помощь"</w:t>
      </w:r>
    </w:p>
    <w:bookmarkEnd w:id="113"/>
    <w:p>
      <w:pPr>
        <w:spacing w:after="0"/>
        <w:ind w:left="0"/>
        <w:jc w:val="left"/>
      </w:pP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114"/>
    <w:p>
      <w:pPr>
        <w:spacing w:after="0"/>
        <w:ind w:left="0"/>
        <w:jc w:val="left"/>
      </w:pPr>
      <w:r>
        <w:rPr>
          <w:rFonts w:ascii="Times New Roman"/>
          <w:b/>
          <w:i w:val="false"/>
          <w:color w:val="000000"/>
        </w:rPr>
        <w:t xml:space="preserve"> Условные обозначения:</w:t>
      </w:r>
    </w:p>
    <w:bookmarkEnd w:id="114"/>
    <w:p>
      <w:pPr>
        <w:spacing w:after="0"/>
        <w:ind w:left="0"/>
        <w:jc w:val="left"/>
      </w:pP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229" w:id="11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листа о временной нетрудоспособности с медицинской организации,</w:t>
      </w:r>
      <w:r>
        <w:br/>
      </w:r>
      <w:r>
        <w:rPr>
          <w:rFonts w:ascii="Times New Roman"/>
          <w:b/>
          <w:i w:val="false"/>
          <w:color w:val="000000"/>
        </w:rPr>
        <w:t>оказывающей первичную медико-санитарную помощь"</w:t>
      </w:r>
    </w:p>
    <w:bookmarkEnd w:id="115"/>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0" w:id="116"/>
    <w:p>
      <w:pPr>
        <w:spacing w:after="0"/>
        <w:ind w:left="0"/>
        <w:jc w:val="left"/>
      </w:pPr>
      <w:r>
        <w:rPr>
          <w:rFonts w:ascii="Times New Roman"/>
          <w:b/>
          <w:i w:val="false"/>
          <w:color w:val="000000"/>
        </w:rPr>
        <w:t xml:space="preserve"> 2. Общие положения</w:t>
      </w:r>
    </w:p>
    <w:bookmarkEnd w:id="116"/>
    <w:bookmarkStart w:name="z231" w:id="117"/>
    <w:p>
      <w:pPr>
        <w:spacing w:after="0"/>
        <w:ind w:left="0"/>
        <w:jc w:val="both"/>
      </w:pPr>
      <w:r>
        <w:rPr>
          <w:rFonts w:ascii="Times New Roman"/>
          <w:b w:val="false"/>
          <w:i w:val="false"/>
          <w:color w:val="000000"/>
          <w:sz w:val="28"/>
        </w:rPr>
        <w:t>
      1. Государственная услуга "Выдача листа о временной нетрудоспособности с медицинской организации, оказывающей первичную медико-санитарную помощь" (далее – государственная услуга) оказывается медицинскими организациями, оказывающими первичную медико-санитарную помощь (далее – услугодатель).</w:t>
      </w:r>
    </w:p>
    <w:bookmarkEnd w:id="117"/>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осуществляется через услугодателя.</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лист о временной нетрудоспособности с медицинской организации, оказывающей первичную медико-санитарную помощь, в бумажном виде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подписанный врачом, в зависимости от длительности нетрудоспособности заведующий отделением, заместителем главного врача, заверенный печатью и угловым штампом организации, с регистрацией листа о временной нетрудоспособности в книге регистрации листков нетрудоспособности,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(зарегистрированная в реестре государственной регистрации нормативных правовых актов № 6697).</w:t>
      </w:r>
      <w:r>
        <w:br/>
      </w:r>
      <w:r>
        <w:rPr>
          <w:rFonts w:ascii="Times New Roman"/>
          <w:b w:val="false"/>
          <w:i w:val="false"/>
          <w:color w:val="000000"/>
          <w:sz w:val="28"/>
        </w:rPr>
        <w:t>
</w:t>
      </w:r>
    </w:p>
    <w:bookmarkStart w:name="z234" w:id="118"/>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18"/>
    <w:bookmarkStart w:name="z235" w:id="11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p>
    <w:bookmarkEnd w:id="119"/>
    <w:p>
      <w:pPr>
        <w:spacing w:after="0"/>
        <w:ind w:left="0"/>
        <w:jc w:val="both"/>
      </w:pPr>
      <w:r>
        <w:rPr>
          <w:rFonts w:ascii="Times New Roman"/>
          <w:b w:val="false"/>
          <w:i w:val="false"/>
          <w:color w:val="000000"/>
          <w:sz w:val="28"/>
        </w:rPr>
        <w:t>
      Врач проводит клинический осмотр и заполняет лист временной нетрудоспособности (не более 15 минут);</w:t>
      </w:r>
    </w:p>
    <w:p>
      <w:pPr>
        <w:spacing w:after="0"/>
        <w:ind w:left="0"/>
        <w:jc w:val="both"/>
      </w:pPr>
      <w:r>
        <w:rPr>
          <w:rFonts w:ascii="Times New Roman"/>
          <w:b w:val="false"/>
          <w:i w:val="false"/>
          <w:color w:val="000000"/>
          <w:sz w:val="28"/>
        </w:rPr>
        <w:t>
      В зависимости от длительности нетрудоспособности заведующая отделением или заместитель главного врача проверяет и подписывает лист о временной нетрудоспособности (не более 10 минут);</w:t>
      </w:r>
    </w:p>
    <w:p>
      <w:pPr>
        <w:spacing w:after="0"/>
        <w:ind w:left="0"/>
        <w:jc w:val="both"/>
      </w:pPr>
      <w:r>
        <w:rPr>
          <w:rFonts w:ascii="Times New Roman"/>
          <w:b w:val="false"/>
          <w:i w:val="false"/>
          <w:color w:val="000000"/>
          <w:sz w:val="28"/>
        </w:rPr>
        <w:t>
      Медицинский работник кабинета выдачи больничных листов регистрирует лист временной нетрудоспособности в книге регистрации листов временной нетрудоспособности, заверяет печатью и угловым штампом организации и выдает лист о временной нетрудоспособности с медицинской организации, оказывающей первичную медико-санитарную помощь (не более 5 минут).</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6. Результат оказания государственной услуги – лист о временной нетрудоспособности с медицинской организации, оказывающей первичную медико-санитарную помощь, в бумажном виде по форме,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подписанный врачом, в зависимости от длительности нетрудоспособности заведующий отделением, заместителем главного врача, заверенный печатью и угловым штампом организации, с регистрацией листа о временной нетрудоспособности в книге регистрации листков нетрудоспособности,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(зарегистрированная в реестре государственной регистрации нормативных правовых актов № 6697).</w:t>
      </w:r>
      <w:r>
        <w:br/>
      </w:r>
      <w:r>
        <w:rPr>
          <w:rFonts w:ascii="Times New Roman"/>
          <w:b w:val="false"/>
          <w:i w:val="false"/>
          <w:color w:val="000000"/>
          <w:sz w:val="28"/>
        </w:rPr>
        <w:t>
</w:t>
      </w:r>
    </w:p>
    <w:bookmarkStart w:name="z238" w:id="12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20"/>
    <w:bookmarkStart w:name="z239" w:id="121"/>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21"/>
    <w:p>
      <w:pPr>
        <w:spacing w:after="0"/>
        <w:ind w:left="0"/>
        <w:jc w:val="both"/>
      </w:pPr>
      <w:r>
        <w:rPr>
          <w:rFonts w:ascii="Times New Roman"/>
          <w:b w:val="false"/>
          <w:i w:val="false"/>
          <w:color w:val="000000"/>
          <w:sz w:val="28"/>
        </w:rPr>
        <w:t>
      врач;</w:t>
      </w:r>
    </w:p>
    <w:p>
      <w:pPr>
        <w:spacing w:after="0"/>
        <w:ind w:left="0"/>
        <w:jc w:val="both"/>
      </w:pPr>
      <w:r>
        <w:rPr>
          <w:rFonts w:ascii="Times New Roman"/>
          <w:b w:val="false"/>
          <w:i w:val="false"/>
          <w:color w:val="000000"/>
          <w:sz w:val="28"/>
        </w:rPr>
        <w:t>
      заведующий отделением;</w:t>
      </w:r>
    </w:p>
    <w:p>
      <w:pPr>
        <w:spacing w:after="0"/>
        <w:ind w:left="0"/>
        <w:jc w:val="both"/>
      </w:pPr>
      <w:r>
        <w:rPr>
          <w:rFonts w:ascii="Times New Roman"/>
          <w:b w:val="false"/>
          <w:i w:val="false"/>
          <w:color w:val="000000"/>
          <w:sz w:val="28"/>
        </w:rPr>
        <w:t>
      заместитель главного врача;</w:t>
      </w:r>
    </w:p>
    <w:p>
      <w:pPr>
        <w:spacing w:after="0"/>
        <w:ind w:left="0"/>
        <w:jc w:val="both"/>
      </w:pPr>
      <w:r>
        <w:rPr>
          <w:rFonts w:ascii="Times New Roman"/>
          <w:b w:val="false"/>
          <w:i w:val="false"/>
          <w:color w:val="000000"/>
          <w:sz w:val="28"/>
        </w:rPr>
        <w:t>
      медицинский работник кабинета выдачи больничных листов.</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241" w:id="122"/>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22"/>
    <w:bookmarkStart w:name="z242" w:id="123"/>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через веб-портал "электронного правительства" www.egov.kz не оказывается.</w:t>
      </w:r>
    </w:p>
    <w:bookmarkEnd w:id="1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листа о</w:t>
            </w:r>
            <w:r>
              <w:br/>
            </w:r>
            <w:r>
              <w:rPr>
                <w:rFonts w:ascii="Times New Roman"/>
                <w:b w:val="false"/>
                <w:i w:val="false"/>
                <w:color w:val="000000"/>
                <w:sz w:val="20"/>
              </w:rPr>
              <w:t>временной нетрудоспособности</w:t>
            </w:r>
            <w:r>
              <w:br/>
            </w:r>
            <w:r>
              <w:rPr>
                <w:rFonts w:ascii="Times New Roman"/>
                <w:b w:val="false"/>
                <w:i w:val="false"/>
                <w:color w:val="000000"/>
                <w:sz w:val="20"/>
              </w:rPr>
              <w:t>с медицинской организации,</w:t>
            </w:r>
            <w:r>
              <w:br/>
            </w:r>
            <w:r>
              <w:rPr>
                <w:rFonts w:ascii="Times New Roman"/>
                <w:b w:val="false"/>
                <w:i w:val="false"/>
                <w:color w:val="000000"/>
                <w:sz w:val="20"/>
              </w:rPr>
              <w:t>оказывающей первичную</w:t>
            </w:r>
            <w:r>
              <w:br/>
            </w:r>
            <w:r>
              <w:rPr>
                <w:rFonts w:ascii="Times New Roman"/>
                <w:b w:val="false"/>
                <w:i w:val="false"/>
                <w:color w:val="000000"/>
                <w:sz w:val="20"/>
              </w:rPr>
              <w:t>медико-санитарную помощь"</w:t>
            </w:r>
          </w:p>
        </w:tc>
      </w:tr>
    </w:tbl>
    <w:bookmarkStart w:name="z244" w:id="124"/>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"Выдача листа о временной нетрудоспособности с медицинской организации,</w:t>
      </w:r>
      <w:r>
        <w:br/>
      </w:r>
      <w:r>
        <w:rPr>
          <w:rFonts w:ascii="Times New Roman"/>
          <w:b/>
          <w:i w:val="false"/>
          <w:color w:val="000000"/>
        </w:rPr>
        <w:t>оказывающей первичную медико-санитарную помощь"</w:t>
      </w:r>
    </w:p>
    <w:bookmarkEnd w:id="124"/>
    <w:p>
      <w:pPr>
        <w:spacing w:after="0"/>
        <w:ind w:left="0"/>
        <w:jc w:val="left"/>
      </w:pP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125"/>
    <w:p>
      <w:pPr>
        <w:spacing w:after="0"/>
        <w:ind w:left="0"/>
        <w:jc w:val="left"/>
      </w:pPr>
      <w:r>
        <w:rPr>
          <w:rFonts w:ascii="Times New Roman"/>
          <w:b/>
          <w:i w:val="false"/>
          <w:color w:val="000000"/>
        </w:rPr>
        <w:t xml:space="preserve"> Условные обозначения:</w:t>
      </w:r>
    </w:p>
    <w:bookmarkEnd w:id="125"/>
    <w:p>
      <w:pPr>
        <w:spacing w:after="0"/>
        <w:ind w:left="0"/>
        <w:jc w:val="left"/>
      </w:pPr>
      <w:r>
        <w:br/>
      </w:r>
    </w:p>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247" w:id="12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о временной нетрудоспособности с медицинской</w:t>
      </w:r>
      <w:r>
        <w:br/>
      </w:r>
      <w:r>
        <w:rPr>
          <w:rFonts w:ascii="Times New Roman"/>
          <w:b/>
          <w:i w:val="false"/>
          <w:color w:val="000000"/>
        </w:rPr>
        <w:t>организации, оказывающей первичную медико-санитарную помощь"</w:t>
      </w:r>
    </w:p>
    <w:bookmarkEnd w:id="126"/>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8" w:id="127"/>
    <w:p>
      <w:pPr>
        <w:spacing w:after="0"/>
        <w:ind w:left="0"/>
        <w:jc w:val="left"/>
      </w:pPr>
      <w:r>
        <w:rPr>
          <w:rFonts w:ascii="Times New Roman"/>
          <w:b/>
          <w:i w:val="false"/>
          <w:color w:val="000000"/>
        </w:rPr>
        <w:t xml:space="preserve"> 1. Общие положения</w:t>
      </w:r>
    </w:p>
    <w:bookmarkEnd w:id="127"/>
    <w:bookmarkStart w:name="z249" w:id="128"/>
    <w:p>
      <w:pPr>
        <w:spacing w:after="0"/>
        <w:ind w:left="0"/>
        <w:jc w:val="both"/>
      </w:pPr>
      <w:r>
        <w:rPr>
          <w:rFonts w:ascii="Times New Roman"/>
          <w:b w:val="false"/>
          <w:i w:val="false"/>
          <w:color w:val="000000"/>
          <w:sz w:val="28"/>
        </w:rPr>
        <w:t>
      1. Государственная услуга "Выдача справки о временной нетрудоспособности с медицинской организации, оказывающей первичную медико-санитарную помощь" (далее – государственная услуга) оказывается медицинскими организациями, оказывающими первичную медико-санитарную помощь (далее – услугодатель).</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выдача справки о временной нетрудоспособности с медицинской организации, оказывающей первичную медико-санитарную помощь, по форме,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w:t>
      </w:r>
    </w:p>
    <w:bookmarkEnd w:id="128"/>
    <w:bookmarkStart w:name="z252" w:id="129"/>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29"/>
    <w:bookmarkStart w:name="z253" w:id="13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p>
    <w:bookmarkEnd w:id="130"/>
    <w:p>
      <w:pPr>
        <w:spacing w:after="0"/>
        <w:ind w:left="0"/>
        <w:jc w:val="both"/>
      </w:pPr>
      <w:r>
        <w:rPr>
          <w:rFonts w:ascii="Times New Roman"/>
          <w:b w:val="false"/>
          <w:i w:val="false"/>
          <w:color w:val="000000"/>
          <w:sz w:val="28"/>
        </w:rPr>
        <w:t>
      Врач проводит клинический осмотр и заполняет справку о временной нетрудоспособности (не более 15 минут);</w:t>
      </w:r>
    </w:p>
    <w:p>
      <w:pPr>
        <w:spacing w:after="0"/>
        <w:ind w:left="0"/>
        <w:jc w:val="both"/>
      </w:pPr>
      <w:r>
        <w:rPr>
          <w:rFonts w:ascii="Times New Roman"/>
          <w:b w:val="false"/>
          <w:i w:val="false"/>
          <w:color w:val="000000"/>
          <w:sz w:val="28"/>
        </w:rPr>
        <w:t>
      Заведующий отделением проверяет, подписывает справку о временной нетрудоспособности (не более 5 минут);</w:t>
      </w:r>
    </w:p>
    <w:p>
      <w:pPr>
        <w:spacing w:after="0"/>
        <w:ind w:left="0"/>
        <w:jc w:val="both"/>
      </w:pPr>
      <w:r>
        <w:rPr>
          <w:rFonts w:ascii="Times New Roman"/>
          <w:b w:val="false"/>
          <w:i w:val="false"/>
          <w:color w:val="000000"/>
          <w:sz w:val="28"/>
        </w:rPr>
        <w:t>
      Медицинский работник кабинета выдачи больничных листов регистрирует справку о временной нетрудоспособности и выдает справку (не более 5 минут).</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6. Результат оказания государственной услуги – выдача справки о временной нетрудоспособности с медицинской организации, оказывающей первичную медико-санитарную помощь, по форме,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w:t>
      </w:r>
      <w:r>
        <w:br/>
      </w:r>
      <w:r>
        <w:rPr>
          <w:rFonts w:ascii="Times New Roman"/>
          <w:b w:val="false"/>
          <w:i w:val="false"/>
          <w:color w:val="000000"/>
          <w:sz w:val="28"/>
        </w:rPr>
        <w:t>
</w:t>
      </w:r>
    </w:p>
    <w:bookmarkStart w:name="z256" w:id="131"/>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31"/>
    <w:bookmarkStart w:name="z257" w:id="132"/>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32"/>
    <w:p>
      <w:pPr>
        <w:spacing w:after="0"/>
        <w:ind w:left="0"/>
        <w:jc w:val="both"/>
      </w:pPr>
      <w:r>
        <w:rPr>
          <w:rFonts w:ascii="Times New Roman"/>
          <w:b w:val="false"/>
          <w:i w:val="false"/>
          <w:color w:val="000000"/>
          <w:sz w:val="28"/>
        </w:rPr>
        <w:t>
      врач;</w:t>
      </w:r>
    </w:p>
    <w:p>
      <w:pPr>
        <w:spacing w:after="0"/>
        <w:ind w:left="0"/>
        <w:jc w:val="both"/>
      </w:pPr>
      <w:r>
        <w:rPr>
          <w:rFonts w:ascii="Times New Roman"/>
          <w:b w:val="false"/>
          <w:i w:val="false"/>
          <w:color w:val="000000"/>
          <w:sz w:val="28"/>
        </w:rPr>
        <w:t>
      заведующий отделением;</w:t>
      </w:r>
    </w:p>
    <w:p>
      <w:pPr>
        <w:spacing w:after="0"/>
        <w:ind w:left="0"/>
        <w:jc w:val="both"/>
      </w:pPr>
      <w:r>
        <w:rPr>
          <w:rFonts w:ascii="Times New Roman"/>
          <w:b w:val="false"/>
          <w:i w:val="false"/>
          <w:color w:val="000000"/>
          <w:sz w:val="28"/>
        </w:rPr>
        <w:t>
      медицинский работник кабинета выдачи больничных листов.</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259" w:id="133"/>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33"/>
    <w:bookmarkStart w:name="z260" w:id="134"/>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через веб-портал "электронного правительства" www.egov.kz не оказывается.</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о</w:t>
            </w:r>
            <w:r>
              <w:br/>
            </w:r>
            <w:r>
              <w:rPr>
                <w:rFonts w:ascii="Times New Roman"/>
                <w:b w:val="false"/>
                <w:i w:val="false"/>
                <w:color w:val="000000"/>
                <w:sz w:val="20"/>
              </w:rPr>
              <w:t>временной нетрудоспособности</w:t>
            </w:r>
            <w:r>
              <w:br/>
            </w:r>
            <w:r>
              <w:rPr>
                <w:rFonts w:ascii="Times New Roman"/>
                <w:b w:val="false"/>
                <w:i w:val="false"/>
                <w:color w:val="000000"/>
                <w:sz w:val="20"/>
              </w:rPr>
              <w:t>с медицинской организации,</w:t>
            </w:r>
            <w:r>
              <w:br/>
            </w:r>
            <w:r>
              <w:rPr>
                <w:rFonts w:ascii="Times New Roman"/>
                <w:b w:val="false"/>
                <w:i w:val="false"/>
                <w:color w:val="000000"/>
                <w:sz w:val="20"/>
              </w:rPr>
              <w:t>оказывающей первичную</w:t>
            </w:r>
            <w:r>
              <w:br/>
            </w:r>
            <w:r>
              <w:rPr>
                <w:rFonts w:ascii="Times New Roman"/>
                <w:b w:val="false"/>
                <w:i w:val="false"/>
                <w:color w:val="000000"/>
                <w:sz w:val="20"/>
              </w:rPr>
              <w:t>медико-санитарную помощь"</w:t>
            </w:r>
          </w:p>
        </w:tc>
      </w:tr>
    </w:tbl>
    <w:bookmarkStart w:name="z262" w:id="135"/>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"Выдача справки о временной нетрудоспособности с медицинской</w:t>
      </w:r>
      <w:r>
        <w:br/>
      </w:r>
      <w:r>
        <w:rPr>
          <w:rFonts w:ascii="Times New Roman"/>
          <w:b/>
          <w:i w:val="false"/>
          <w:color w:val="000000"/>
        </w:rPr>
        <w:t>организации, оказывающей первичную</w:t>
      </w:r>
      <w:r>
        <w:br/>
      </w:r>
      <w:r>
        <w:rPr>
          <w:rFonts w:ascii="Times New Roman"/>
          <w:b/>
          <w:i w:val="false"/>
          <w:color w:val="000000"/>
        </w:rPr>
        <w:t>медико-санитарную помощь"</w:t>
      </w:r>
    </w:p>
    <w:bookmarkEnd w:id="135"/>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136"/>
    <w:p>
      <w:pPr>
        <w:spacing w:after="0"/>
        <w:ind w:left="0"/>
        <w:jc w:val="left"/>
      </w:pPr>
      <w:r>
        <w:rPr>
          <w:rFonts w:ascii="Times New Roman"/>
          <w:b/>
          <w:i w:val="false"/>
          <w:color w:val="000000"/>
        </w:rPr>
        <w:t xml:space="preserve"> Условные обозначения:</w:t>
      </w:r>
    </w:p>
    <w:bookmarkEnd w:id="136"/>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265" w:id="13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лицензии на медицинскую деятельность"</w:t>
      </w:r>
    </w:p>
    <w:bookmarkEnd w:id="137"/>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"Республиканское государственное предприятие на праве хозяйственного ведения "Центр обслуживания населения" по Павлодарской области" (далее - ЦОН)" заменены соответственно словами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слова "в ЦОН" заменены соответственно словами "в Государственную корпорацию";</w:t>
      </w:r>
      <w:r>
        <w:br/>
      </w:r>
      <w:r>
        <w:rPr>
          <w:rFonts w:ascii="Times New Roman"/>
          <w:b w:val="false"/>
          <w:i w:val="false"/>
          <w:color w:val="ff0000"/>
          <w:sz w:val="28"/>
        </w:rPr>
        <w:t>
      слово "ЦОНа" заменены соответственно словами "Государственной корпорации";</w:t>
      </w:r>
      <w:r>
        <w:br/>
      </w:r>
      <w:r>
        <w:rPr>
          <w:rFonts w:ascii="Times New Roman"/>
          <w:b w:val="false"/>
          <w:i w:val="false"/>
          <w:color w:val="ff0000"/>
          <w:sz w:val="28"/>
        </w:rPr>
        <w:t>
      слово "ЦОН" заменены соответственно словами "Государственной корпорацией";</w:t>
      </w:r>
      <w:r>
        <w:br/>
      </w:r>
      <w:r>
        <w:rPr>
          <w:rFonts w:ascii="Times New Roman"/>
          <w:b w:val="false"/>
          <w:i w:val="false"/>
          <w:color w:val="ff0000"/>
          <w:sz w:val="28"/>
        </w:rPr>
        <w:t xml:space="preserve">
      слова "с ЦОНа" заменить словами "с Государственной корпорацией"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6" w:id="138"/>
    <w:p>
      <w:pPr>
        <w:spacing w:after="0"/>
        <w:ind w:left="0"/>
        <w:jc w:val="left"/>
      </w:pPr>
      <w:r>
        <w:rPr>
          <w:rFonts w:ascii="Times New Roman"/>
          <w:b/>
          <w:i w:val="false"/>
          <w:color w:val="000000"/>
        </w:rPr>
        <w:t xml:space="preserve"> 1. Общие положения</w:t>
      </w:r>
    </w:p>
    <w:bookmarkEnd w:id="138"/>
    <w:bookmarkStart w:name="z267" w:id="139"/>
    <w:p>
      <w:pPr>
        <w:spacing w:after="0"/>
        <w:ind w:left="0"/>
        <w:jc w:val="both"/>
      </w:pPr>
      <w:r>
        <w:rPr>
          <w:rFonts w:ascii="Times New Roman"/>
          <w:b w:val="false"/>
          <w:i w:val="false"/>
          <w:color w:val="000000"/>
          <w:sz w:val="28"/>
        </w:rPr>
        <w:t>
      1. Государственная услуга "Выдача лицензии на медицинскую деятельность" (далее – государственная услуга) оказывается государственным учреждением "Управление здравоохранения Павлодарской области" (далее – услугодатель).</w:t>
      </w:r>
    </w:p>
    <w:bookmarkEnd w:id="139"/>
    <w:p>
      <w:pPr>
        <w:spacing w:after="0"/>
        <w:ind w:left="0"/>
        <w:jc w:val="both"/>
      </w:pPr>
      <w:r>
        <w:rPr>
          <w:rFonts w:ascii="Times New Roman"/>
          <w:b w:val="false"/>
          <w:i w:val="false"/>
          <w:color w:val="000000"/>
          <w:sz w:val="28"/>
        </w:rPr>
        <w:t>
      Прием заявлений и выдача результата оказанния государственной услуги осуществляются через:</w:t>
      </w:r>
    </w:p>
    <w:p>
      <w:pPr>
        <w:spacing w:after="0"/>
        <w:ind w:left="0"/>
        <w:jc w:val="left"/>
      </w:pPr>
      <w:r>
        <w:rPr>
          <w:rFonts w:ascii="Times New Roman"/>
          <w:b w:val="false"/>
          <w:i w:val="false"/>
          <w:color w:val="000000"/>
          <w:sz w:val="28"/>
        </w:rPr>
        <w:t>
      1) Канцелярию услугодателя,</w:t>
      </w:r>
      <w:r>
        <w:br/>
      </w: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3) веб-портал "электронного правительства": www.egov.kz, www.elicense.kz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лицензия и (или) приложение к лицензии, переоформление лицензии и (или) приложения к лицензии, дубликат лицензии и (или) приложения к лицензии на медицинскую деятельность,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медицинскую деятельность",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294 (далее – Стандарт).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электронная.</w:t>
      </w:r>
    </w:p>
    <w:bookmarkStart w:name="z270" w:id="140"/>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40"/>
    <w:bookmarkStart w:name="z271" w:id="14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141"/>
    <w:bookmarkStart w:name="z272" w:id="14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через услугодателя:</w:t>
      </w:r>
    </w:p>
    <w:bookmarkEnd w:id="142"/>
    <w:p>
      <w:pPr>
        <w:spacing w:after="0"/>
        <w:ind w:left="0"/>
        <w:jc w:val="both"/>
      </w:pPr>
      <w:r>
        <w:rPr>
          <w:rFonts w:ascii="Times New Roman"/>
          <w:b w:val="false"/>
          <w:i w:val="false"/>
          <w:color w:val="000000"/>
          <w:sz w:val="28"/>
        </w:rPr>
        <w:t>
      1) специалист структурного подразделения принимает, проверяет и регистрирует заявление, при выдаче дубликата лицензии и (или) приложения к лицензии указывает отметку "Дубликат", направляет документы руководителю управления либо его заместителю - 15 (пятнадцать) минут;</w:t>
      </w:r>
    </w:p>
    <w:p>
      <w:pPr>
        <w:spacing w:after="0"/>
        <w:ind w:left="0"/>
        <w:jc w:val="both"/>
      </w:pPr>
      <w:r>
        <w:rPr>
          <w:rFonts w:ascii="Times New Roman"/>
          <w:b w:val="false"/>
          <w:i w:val="false"/>
          <w:color w:val="000000"/>
          <w:sz w:val="28"/>
        </w:rPr>
        <w:t>
      2) руководитель управления либо его заместитель рассматривает документы и определяет ответственного исполнителя – в течение 4 (четырех) часов;</w:t>
      </w:r>
    </w:p>
    <w:p>
      <w:pPr>
        <w:spacing w:after="0"/>
        <w:ind w:left="0"/>
        <w:jc w:val="both"/>
      </w:pPr>
      <w:r>
        <w:rPr>
          <w:rFonts w:ascii="Times New Roman"/>
          <w:b w:val="false"/>
          <w:i w:val="false"/>
          <w:color w:val="000000"/>
          <w:sz w:val="28"/>
        </w:rPr>
        <w:t>
      3) ответственный исполнитель:</w:t>
      </w:r>
    </w:p>
    <w:p>
      <w:pPr>
        <w:spacing w:after="0"/>
        <w:ind w:left="0"/>
        <w:jc w:val="both"/>
      </w:pPr>
      <w:r>
        <w:rPr>
          <w:rFonts w:ascii="Times New Roman"/>
          <w:b w:val="false"/>
          <w:i w:val="false"/>
          <w:color w:val="000000"/>
          <w:sz w:val="28"/>
        </w:rPr>
        <w:t>
      изучает пакет документов, проверяет наличие данных услугополучателя в государственной базе данных "Юридические лица" (далее - ГБД ЮЛ), вносит в информационную систему, содержащую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обрабатывает услугу в ИС ГБД "Е-лицензирование", проверяет соответствие услугополучателя квалификационным требованиям, при необходимости согласовывает оказание государственной услуги с уполномоченными органами, готовит результат государственной услуги:</w:t>
      </w:r>
    </w:p>
    <w:p>
      <w:pPr>
        <w:spacing w:after="0"/>
        <w:ind w:left="0"/>
        <w:jc w:val="both"/>
      </w:pPr>
      <w:r>
        <w:rPr>
          <w:rFonts w:ascii="Times New Roman"/>
          <w:b w:val="false"/>
          <w:i w:val="false"/>
          <w:color w:val="000000"/>
          <w:sz w:val="28"/>
        </w:rPr>
        <w:t>
      при выдаче лицензии и (или) приложения к лицензии - 13 (тринадцать) рабочих дней;</w:t>
      </w:r>
    </w:p>
    <w:p>
      <w:pPr>
        <w:spacing w:after="0"/>
        <w:ind w:left="0"/>
        <w:jc w:val="both"/>
      </w:pPr>
      <w:r>
        <w:rPr>
          <w:rFonts w:ascii="Times New Roman"/>
          <w:b w:val="false"/>
          <w:i w:val="false"/>
          <w:color w:val="000000"/>
          <w:sz w:val="28"/>
        </w:rPr>
        <w:t>
      при переоформлении лицензии и (или) приложения к лицензии – 2 (два) рабочих дня;</w:t>
      </w:r>
    </w:p>
    <w:p>
      <w:pPr>
        <w:spacing w:after="0"/>
        <w:ind w:left="0"/>
        <w:jc w:val="both"/>
      </w:pPr>
      <w:r>
        <w:rPr>
          <w:rFonts w:ascii="Times New Roman"/>
          <w:b w:val="false"/>
          <w:i w:val="false"/>
          <w:color w:val="000000"/>
          <w:sz w:val="28"/>
        </w:rPr>
        <w:t>
      при выдаче дубликата лицензии и (или) приложения к лицензии – 1 (один) рабочий день.</w:t>
      </w:r>
    </w:p>
    <w:p>
      <w:pPr>
        <w:spacing w:after="0"/>
        <w:ind w:left="0"/>
        <w:jc w:val="both"/>
      </w:pPr>
      <w:r>
        <w:rPr>
          <w:rFonts w:ascii="Times New Roman"/>
          <w:b w:val="false"/>
          <w:i w:val="false"/>
          <w:color w:val="000000"/>
          <w:sz w:val="28"/>
        </w:rPr>
        <w:t>
      Услугодатель в течение двух рабочих дней с момента получения документов услугополучателя проверяет полноту представленных документов.</w:t>
      </w:r>
    </w:p>
    <w:p>
      <w:pPr>
        <w:spacing w:after="0"/>
        <w:ind w:left="0"/>
        <w:jc w:val="both"/>
      </w:pPr>
      <w:r>
        <w:rPr>
          <w:rFonts w:ascii="Times New Roman"/>
          <w:b w:val="false"/>
          <w:i w:val="false"/>
          <w:color w:val="000000"/>
          <w:sz w:val="28"/>
        </w:rPr>
        <w:t xml:space="preserve">
      В случаях установления факта неполноты представленных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в указанные сроки дает письменный мотивированный ответ о прекращении рассмотрения заявления;</w:t>
      </w:r>
    </w:p>
    <w:p>
      <w:pPr>
        <w:spacing w:after="0"/>
        <w:ind w:left="0"/>
        <w:jc w:val="both"/>
      </w:pPr>
      <w:r>
        <w:rPr>
          <w:rFonts w:ascii="Times New Roman"/>
          <w:b w:val="false"/>
          <w:i w:val="false"/>
          <w:color w:val="000000"/>
          <w:sz w:val="28"/>
        </w:rPr>
        <w:t>
      4) руководитель управления либо его заместитель проверяет и подписывает результат государственной услуги – в течение 4 (четырех) часов;</w:t>
      </w:r>
    </w:p>
    <w:p>
      <w:pPr>
        <w:spacing w:after="0"/>
        <w:ind w:left="0"/>
        <w:jc w:val="left"/>
      </w:pPr>
      <w:r>
        <w:rPr>
          <w:rFonts w:ascii="Times New Roman"/>
          <w:b w:val="false"/>
          <w:i w:val="false"/>
          <w:color w:val="000000"/>
          <w:sz w:val="28"/>
        </w:rPr>
        <w:t>
      5) ответственный исполнитель после подписания руководителем управления либо его заместителем результата государственной услуги направляет результат государственной услуги на электронную почту услугополучателя – в течение 4 (четырех) часов.</w:t>
      </w:r>
      <w:r>
        <w:br/>
      </w:r>
      <w:r>
        <w:rPr>
          <w:rFonts w:ascii="Times New Roman"/>
          <w:b w:val="false"/>
          <w:i w:val="false"/>
          <w:color w:val="000000"/>
          <w:sz w:val="28"/>
        </w:rPr>
        <w:t>
</w:t>
      </w:r>
      <w:r>
        <w:rPr>
          <w:rFonts w:ascii="Times New Roman"/>
          <w:b w:val="false"/>
          <w:i w:val="false"/>
          <w:color w:val="ff0000"/>
          <w:sz w:val="28"/>
        </w:rPr>
        <w:t xml:space="preserve">      Сноска. Пункт 5 - в редакции постановления акимата Павлодарской области от 14.02.2017 </w:t>
      </w:r>
      <w:r>
        <w:rPr>
          <w:rFonts w:ascii="Times New Roman"/>
          <w:b w:val="false"/>
          <w:i w:val="false"/>
          <w:color w:val="000000"/>
          <w:sz w:val="28"/>
        </w:rPr>
        <w:t>№ 23/2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который служит основанием для начала выполнения следующей процедуры (действия):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специалист структурного подразделения - осуществление приема, регистрации документов и направление руководителю управления либо его заместителю;</w:t>
      </w:r>
    </w:p>
    <w:p>
      <w:pPr>
        <w:spacing w:after="0"/>
        <w:ind w:left="0"/>
        <w:jc w:val="both"/>
      </w:pPr>
      <w:r>
        <w:rPr>
          <w:rFonts w:ascii="Times New Roman"/>
          <w:b w:val="false"/>
          <w:i w:val="false"/>
          <w:color w:val="000000"/>
          <w:sz w:val="28"/>
        </w:rPr>
        <w:t>
      руководитель управления либо его заместитель - определение ответственного исполнителя;</w:t>
      </w:r>
    </w:p>
    <w:p>
      <w:pPr>
        <w:spacing w:after="0"/>
        <w:ind w:left="0"/>
        <w:jc w:val="both"/>
      </w:pPr>
      <w:r>
        <w:rPr>
          <w:rFonts w:ascii="Times New Roman"/>
          <w:b w:val="false"/>
          <w:i w:val="false"/>
          <w:color w:val="000000"/>
          <w:sz w:val="28"/>
        </w:rPr>
        <w:t>
      ответственный исполнитель - проверка полноты и соответствия представленных документов, при необходимости согласование оказания государственной услуги с уполномоченными органами, подготовка результата государственной услуги;</w:t>
      </w:r>
    </w:p>
    <w:p>
      <w:pPr>
        <w:spacing w:after="0"/>
        <w:ind w:left="0"/>
        <w:jc w:val="both"/>
      </w:pPr>
      <w:r>
        <w:rPr>
          <w:rFonts w:ascii="Times New Roman"/>
          <w:b w:val="false"/>
          <w:i w:val="false"/>
          <w:color w:val="000000"/>
          <w:sz w:val="28"/>
        </w:rPr>
        <w:t>
      руководитель управления либо его заместитель - проверка и подписание результата государственной услуги;</w:t>
      </w:r>
    </w:p>
    <w:p>
      <w:pPr>
        <w:spacing w:after="0"/>
        <w:ind w:left="0"/>
        <w:jc w:val="both"/>
      </w:pPr>
      <w:r>
        <w:rPr>
          <w:rFonts w:ascii="Times New Roman"/>
          <w:b w:val="false"/>
          <w:i w:val="false"/>
          <w:color w:val="000000"/>
          <w:sz w:val="28"/>
        </w:rPr>
        <w:t>
      ответственный исполнитель - передача услугополучателю результата государственной услуги.</w:t>
      </w:r>
    </w:p>
    <w:bookmarkStart w:name="z274" w:id="143"/>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43"/>
    <w:bookmarkStart w:name="z275" w:id="14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44"/>
    <w:p>
      <w:pPr>
        <w:spacing w:after="0"/>
        <w:ind w:left="0"/>
        <w:jc w:val="both"/>
      </w:pPr>
      <w:r>
        <w:rPr>
          <w:rFonts w:ascii="Times New Roman"/>
          <w:b w:val="false"/>
          <w:i w:val="false"/>
          <w:color w:val="000000"/>
          <w:sz w:val="28"/>
        </w:rPr>
        <w:t>
      специалист структурного подразделения;</w:t>
      </w:r>
    </w:p>
    <w:p>
      <w:pPr>
        <w:spacing w:after="0"/>
        <w:ind w:left="0"/>
        <w:jc w:val="both"/>
      </w:pPr>
      <w:r>
        <w:rPr>
          <w:rFonts w:ascii="Times New Roman"/>
          <w:b w:val="false"/>
          <w:i w:val="false"/>
          <w:color w:val="000000"/>
          <w:sz w:val="28"/>
        </w:rPr>
        <w:t>
      руководитель управления либо его заместитель;</w:t>
      </w:r>
    </w:p>
    <w:p>
      <w:pPr>
        <w:spacing w:after="0"/>
        <w:ind w:left="0"/>
        <w:jc w:val="both"/>
      </w:pPr>
      <w:r>
        <w:rPr>
          <w:rFonts w:ascii="Times New Roman"/>
          <w:b w:val="false"/>
          <w:i w:val="false"/>
          <w:color w:val="000000"/>
          <w:sz w:val="28"/>
        </w:rPr>
        <w:t>
      ответственный исполнитель;</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действий на выдачу, переоформление лицензии услугодателя с указанием срока выполнения каждого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277" w:id="145"/>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45"/>
    <w:bookmarkStart w:name="z278" w:id="146"/>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1) услугополучатель либо его представитель по доверенности предоставляет в Государственную корпорацию заявление и документы, необходимые для оказания государственной услуги,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146"/>
    <w:p>
      <w:pPr>
        <w:spacing w:after="0"/>
        <w:ind w:left="0"/>
        <w:jc w:val="both"/>
      </w:pPr>
      <w:r>
        <w:rPr>
          <w:rFonts w:ascii="Times New Roman"/>
          <w:b w:val="false"/>
          <w:i w:val="false"/>
          <w:color w:val="000000"/>
          <w:sz w:val="28"/>
        </w:rPr>
        <w:t xml:space="preserve">
      2) работник Государственной корпорации в течение 15 (пятнадцати) минут производит регистрацию заявления и документов, необходимые для оказания государственной услуги.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left"/>
      </w:pPr>
      <w:r>
        <w:rPr>
          <w:rFonts w:ascii="Times New Roman"/>
          <w:b w:val="false"/>
          <w:i w:val="false"/>
          <w:color w:val="000000"/>
          <w:sz w:val="28"/>
        </w:rPr>
        <w:t>
      3) работник Государственной корпорации в течение этого же дня, после принятия документов, передает заявление и документы, необходимые для оказания государственной услуги услугодателю через курьера;</w:t>
      </w:r>
      <w:r>
        <w:br/>
      </w:r>
      <w:r>
        <w:rPr>
          <w:rFonts w:ascii="Times New Roman"/>
          <w:b w:val="false"/>
          <w:i w:val="false"/>
          <w:color w:val="000000"/>
          <w:sz w:val="28"/>
        </w:rPr>
        <w:t>
      4) выдача результата оказания государственной услуги услугополучателю осуществляется работником Государственной корпорации на основании расписки, в указанный в ней срок, при личном посещении под роспись и по предъявлению документа, удостоверяющего личность и доверенности (для представителя услугополучателя).</w:t>
      </w:r>
      <w:r>
        <w:br/>
      </w:r>
      <w:r>
        <w:rPr>
          <w:rFonts w:ascii="Times New Roman"/>
          <w:b w:val="false"/>
          <w:i w:val="false"/>
          <w:color w:val="000000"/>
          <w:sz w:val="28"/>
        </w:rPr>
        <w:t>
</w:t>
      </w:r>
      <w:r>
        <w:rPr>
          <w:rFonts w:ascii="Times New Roman"/>
          <w:b w:val="false"/>
          <w:i w:val="false"/>
          <w:color w:val="ff0000"/>
          <w:sz w:val="28"/>
        </w:rPr>
        <w:t xml:space="preserve">      Сноска. Пункт 9 с изменением, внесенным постановлением акимата Павлодарской области от 14.02.2017 </w:t>
      </w:r>
      <w:r>
        <w:rPr>
          <w:rFonts w:ascii="Times New Roman"/>
          <w:b w:val="false"/>
          <w:i w:val="false"/>
          <w:color w:val="000000"/>
          <w:sz w:val="28"/>
        </w:rPr>
        <w:t>№ 23/2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10.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в процессе оказания государственной услуги отражено приложении </w:t>
      </w:r>
      <w:r>
        <w:rPr>
          <w:rFonts w:ascii="Times New Roman"/>
          <w:b w:val="false"/>
          <w:i w:val="false"/>
          <w:color w:val="000000"/>
          <w:sz w:val="28"/>
        </w:rPr>
        <w:t>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11.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w:t>
      </w:r>
      <w:r>
        <w:br/>
      </w:r>
      <w:r>
        <w:rPr>
          <w:rFonts w:ascii="Times New Roman"/>
          <w:b w:val="false"/>
          <w:i w:val="false"/>
          <w:color w:val="000000"/>
          <w:sz w:val="28"/>
        </w:rPr>
        <w:t>
      1) услугополучатель осуществляет регистрацию на веб-портале "электронного правительства" (далее - ПЭП) с помощью своего регистрационного свидетельства электронной цифровой подписью (далее - ЭЦП), которое хранится в интернет-браузере компьютера услугополучателя (осуществляется для незарегистрированных получателей на ПЭП);</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индивидуального идентификационного номера или бизнес - идентификационного номера (далее - ИИН/БИН) и пароль;</w:t>
      </w:r>
      <w:r>
        <w:br/>
      </w:r>
      <w:r>
        <w:rPr>
          <w:rFonts w:ascii="Times New Roman"/>
          <w:b w:val="false"/>
          <w:i w:val="false"/>
          <w:color w:val="000000"/>
          <w:sz w:val="28"/>
        </w:rPr>
        <w:t>
      4) процесс 2 – формирование ПЭП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5) процесс 3 – выбор услугополучателем государственной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6) процесс 4 – оплата государственной услуги на платежный шлюз "электронного правительства" (далее – ПШЭП), а затем эта информация поступает в ИС ГБД "Е-лицензирование";</w:t>
      </w:r>
      <w:r>
        <w:br/>
      </w:r>
      <w:r>
        <w:rPr>
          <w:rFonts w:ascii="Times New Roman"/>
          <w:b w:val="false"/>
          <w:i w:val="false"/>
          <w:color w:val="000000"/>
          <w:sz w:val="28"/>
        </w:rPr>
        <w:t>
      7) условие 2 – проверка в ИС ГБД "Е-лицензирование" факта оплаты за оказание государственной услуги;</w:t>
      </w:r>
      <w:r>
        <w:br/>
      </w:r>
      <w:r>
        <w:rPr>
          <w:rFonts w:ascii="Times New Roman"/>
          <w:b w:val="false"/>
          <w:i w:val="false"/>
          <w:color w:val="000000"/>
          <w:sz w:val="28"/>
        </w:rPr>
        <w:t>
      8) процесс 5 – формирование сообщения об отказе в запрашиваемой государственной услуге, в связи с отсутствием оплаты за оказание государственной услуги в ИС ГБД "Е-лицензирование";</w:t>
      </w:r>
      <w:r>
        <w:br/>
      </w: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государственной услуге в связи с не подтверждением подлинности ЭЦП услугополучателя;</w:t>
      </w:r>
      <w:r>
        <w:br/>
      </w:r>
      <w:r>
        <w:rPr>
          <w:rFonts w:ascii="Times New Roman"/>
          <w:b w:val="false"/>
          <w:i w:val="false"/>
          <w:color w:val="000000"/>
          <w:sz w:val="28"/>
        </w:rPr>
        <w:t>
      12) процесс 8 – удостоверение (подписание) посредством ЭЦП услугополучателя заполненной формы (введенных данных) запроса на оказание государственной услуги;</w:t>
      </w:r>
      <w:r>
        <w:br/>
      </w:r>
      <w:r>
        <w:rPr>
          <w:rFonts w:ascii="Times New Roman"/>
          <w:b w:val="false"/>
          <w:i w:val="false"/>
          <w:color w:val="000000"/>
          <w:sz w:val="28"/>
        </w:rPr>
        <w:t>
      13) процесс 9 – регистрация электронного документа (запроса услугополучателя) в ИС ГБД "Е-лицензирование" и обработка запроса в ИС ГБД "Е-лицензирование";</w:t>
      </w:r>
      <w:r>
        <w:br/>
      </w:r>
      <w:r>
        <w:rPr>
          <w:rFonts w:ascii="Times New Roman"/>
          <w:b w:val="false"/>
          <w:i w:val="false"/>
          <w:color w:val="000000"/>
          <w:sz w:val="28"/>
        </w:rPr>
        <w:t>
      14) условие 4 – проверка услугодателем соответствия услугополучателя квалификационным требованиям и основаниям для оказания государственной услуги;</w:t>
      </w:r>
      <w:r>
        <w:br/>
      </w:r>
      <w:r>
        <w:rPr>
          <w:rFonts w:ascii="Times New Roman"/>
          <w:b w:val="false"/>
          <w:i w:val="false"/>
          <w:color w:val="000000"/>
          <w:sz w:val="28"/>
        </w:rPr>
        <w:t>
      15) процесс 10 – формирование сообщения об отказе в запрашиваемой государственной услуге в связи с имеющимися нарушениями в данных услугополучателя в ИС ГБД "Е-лицензирование";</w:t>
      </w:r>
      <w:r>
        <w:br/>
      </w:r>
      <w:r>
        <w:rPr>
          <w:rFonts w:ascii="Times New Roman"/>
          <w:b w:val="false"/>
          <w:i w:val="false"/>
          <w:color w:val="000000"/>
          <w:sz w:val="28"/>
        </w:rPr>
        <w:t>
      16) процесс 11 – получение услугополучателем результата государственной услуги (электронная лицензия), сформированного ПЭП. Электронный документ формируется с использованием ЭЦП сотрудника услугодателя.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веб-портал приведены диаграммой согласно приложениям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При обращении услугополучателя на портал представляется:</w:t>
      </w:r>
    </w:p>
    <w:p>
      <w:pPr>
        <w:spacing w:after="0"/>
        <w:ind w:left="0"/>
        <w:jc w:val="both"/>
      </w:pPr>
      <w:r>
        <w:rPr>
          <w:rFonts w:ascii="Times New Roman"/>
          <w:b w:val="false"/>
          <w:i w:val="false"/>
          <w:color w:val="000000"/>
          <w:sz w:val="28"/>
        </w:rPr>
        <w:t>
      запрос в форме электронного документа, подписанного ЭЦП (электронной цифровой подписью) услугополучателя, с заполненной формой сведений.</w:t>
      </w:r>
    </w:p>
    <w:p>
      <w:pPr>
        <w:spacing w:after="0"/>
        <w:ind w:left="0"/>
        <w:jc w:val="both"/>
      </w:pPr>
      <w:r>
        <w:rPr>
          <w:rFonts w:ascii="Times New Roman"/>
          <w:b w:val="false"/>
          <w:i w:val="false"/>
          <w:color w:val="000000"/>
          <w:sz w:val="28"/>
        </w:rPr>
        <w:t>
      Сведения о документах, удостоверяющих личность услугополучателя, содержащиеся в государственных информационных системах услугодатель получает из соответствующих государственных информационных систем в форме электронных документов, удостоверенных ЭЦП уполномоченных лиц государственных органов.</w:t>
      </w:r>
    </w:p>
    <w:p>
      <w:pPr>
        <w:spacing w:after="0"/>
        <w:ind w:left="0"/>
        <w:jc w:val="both"/>
      </w:pPr>
      <w:r>
        <w:rPr>
          <w:rFonts w:ascii="Times New Roman"/>
          <w:b w:val="false"/>
          <w:i w:val="false"/>
          <w:color w:val="000000"/>
          <w:sz w:val="28"/>
        </w:rPr>
        <w:t>
      В случае обращения через портал в "личном кабинете" услугополучателя отображается статус запроса на предоставление государственной услуги ("Отправлено", "В работе", "На согласовании", "Выдано", "Отказано").</w:t>
      </w:r>
    </w:p>
    <w:p>
      <w:pPr>
        <w:spacing w:after="0"/>
        <w:ind w:left="0"/>
        <w:jc w:val="both"/>
      </w:pPr>
      <w:r>
        <w:rPr>
          <w:rFonts w:ascii="Times New Roman"/>
          <w:b w:val="false"/>
          <w:i w:val="false"/>
          <w:color w:val="000000"/>
          <w:sz w:val="28"/>
        </w:rPr>
        <w:t>
      При подаче услугополучателем всех необходимых документов:</w:t>
      </w:r>
    </w:p>
    <w:p>
      <w:pPr>
        <w:spacing w:after="0"/>
        <w:ind w:left="0"/>
        <w:jc w:val="left"/>
      </w:pPr>
      <w:r>
        <w:rPr>
          <w:rFonts w:ascii="Times New Roman"/>
          <w:b w:val="false"/>
          <w:i w:val="false"/>
          <w:color w:val="000000"/>
          <w:sz w:val="28"/>
        </w:rPr>
        <w:t>
      1) услугодателю (нарочно либо посредством почтовой связи) - подтверждением принятия заявления на бумажном носителе является расписка (уведомление) о приеме документов с указанием даты и времени приема пакета документов;</w:t>
      </w:r>
      <w:r>
        <w:br/>
      </w:r>
      <w:r>
        <w:rPr>
          <w:rFonts w:ascii="Times New Roman"/>
          <w:b w:val="false"/>
          <w:i w:val="false"/>
          <w:color w:val="000000"/>
          <w:sz w:val="28"/>
        </w:rPr>
        <w:t>
      2) через портал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медицинскую деятельность"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5"/>
        <w:gridCol w:w="1036"/>
        <w:gridCol w:w="1038"/>
        <w:gridCol w:w="5129"/>
        <w:gridCol w:w="1038"/>
        <w:gridCol w:w="2234"/>
      </w:tblGrid>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лица, участвующие в оказание государственной услуги на определенной стадии</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структурного подразделения</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w:t>
            </w:r>
            <w:r>
              <w:br/>
            </w:r>
            <w:r>
              <w:rPr>
                <w:rFonts w:ascii="Times New Roman"/>
                <w:b w:val="false"/>
                <w:i w:val="false"/>
                <w:color w:val="000000"/>
                <w:sz w:val="20"/>
              </w:rPr>
              <w:t>
либо его заместитель</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проверка документов</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обработка документов в ИС ГБД "Е-лицензирование", при неполном пакете документов мотивированный ответ о прекращении рассмотрения заявления</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направленных документов</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 наличии лицензии в реестре ИС ГБД "Е-лицензирование"</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действий</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документов</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на подпись</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документа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через электронную почту</w:t>
            </w:r>
          </w:p>
        </w:tc>
      </w:tr>
      <w:tr>
        <w:trPr>
          <w:trHeight w:val="30" w:hRule="atLeast"/>
        </w:trPr>
        <w:tc>
          <w:tcPr>
            <w:tcW w:w="1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рабочих дней на выдачу лицензии, 2 рабочих дня на переоформление лицензии, 1 рабочий день на мотивированный ответ о прекращении рассмотрения заявления</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рабочих дней, 2 рабочих дня, 1 рабочий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bl>
    <w:bookmarkStart w:name="z283" w:id="147"/>
    <w:p>
      <w:pPr>
        <w:spacing w:after="0"/>
        <w:ind w:left="0"/>
        <w:jc w:val="left"/>
      </w:pPr>
      <w:r>
        <w:rPr>
          <w:rFonts w:ascii="Times New Roman"/>
          <w:b/>
          <w:i w:val="false"/>
          <w:color w:val="000000"/>
        </w:rPr>
        <w:t xml:space="preserve"> Б) Описание действий структурных подразделений (работников)</w:t>
      </w:r>
      <w:r>
        <w:br/>
      </w:r>
      <w:r>
        <w:rPr>
          <w:rFonts w:ascii="Times New Roman"/>
          <w:b/>
          <w:i w:val="false"/>
          <w:color w:val="000000"/>
        </w:rPr>
        <w:t>через услугодателя на выдачу дубликата</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6"/>
        <w:gridCol w:w="1161"/>
        <w:gridCol w:w="1161"/>
        <w:gridCol w:w="4266"/>
        <w:gridCol w:w="1164"/>
        <w:gridCol w:w="2502"/>
      </w:tblGrid>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лица, участвующие в оказании государственной услуги на определенной стадии</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структурного подразделения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w:t>
            </w:r>
            <w:r>
              <w:br/>
            </w:r>
            <w:r>
              <w:rPr>
                <w:rFonts w:ascii="Times New Roman"/>
                <w:b w:val="false"/>
                <w:i w:val="false"/>
                <w:color w:val="000000"/>
                <w:sz w:val="20"/>
              </w:rPr>
              <w:t>
либо его заместитель</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проверка документов</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обработка документов в ИС ГБД "Е-лицензирование", при неполном пакете документов мотивированный ответ о прекращении рассмотрения заявления</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направленных документов</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 наличии лицензии в реестре ИС ГБД "Е-лицензирование"</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действий</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документов</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на подпись</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документа</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через электронную почту</w:t>
            </w:r>
          </w:p>
        </w:tc>
      </w:tr>
      <w:tr>
        <w:trPr>
          <w:trHeight w:val="30" w:hRule="atLeast"/>
        </w:trPr>
        <w:tc>
          <w:tcPr>
            <w:tcW w:w="20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медицинскую деятельность"</w:t>
            </w:r>
          </w:p>
        </w:tc>
      </w:tr>
    </w:tbl>
    <w:bookmarkStart w:name="z285" w:id="148"/>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в оказании государственной услуги</w:t>
      </w:r>
      <w:r>
        <w:br/>
      </w:r>
      <w:r>
        <w:rPr>
          <w:rFonts w:ascii="Times New Roman"/>
          <w:b/>
          <w:i w:val="false"/>
          <w:color w:val="000000"/>
        </w:rPr>
        <w:t>через ИС Государственной корпорацией</w:t>
      </w:r>
    </w:p>
    <w:bookmarkEnd w:id="148"/>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медицинскую деятельность"</w:t>
            </w:r>
          </w:p>
        </w:tc>
      </w:tr>
    </w:tbl>
    <w:bookmarkStart w:name="z287" w:id="149"/>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в оказании государственной услуги через</w:t>
      </w:r>
      <w:r>
        <w:br/>
      </w:r>
      <w:r>
        <w:rPr>
          <w:rFonts w:ascii="Times New Roman"/>
          <w:b/>
          <w:i w:val="false"/>
          <w:color w:val="000000"/>
        </w:rPr>
        <w:t>веб-портал "электронного правительства"</w:t>
      </w:r>
    </w:p>
    <w:bookmarkEnd w:id="149"/>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150"/>
    <w:p>
      <w:pPr>
        <w:spacing w:after="0"/>
        <w:ind w:left="0"/>
        <w:jc w:val="left"/>
      </w:pPr>
      <w:r>
        <w:rPr>
          <w:rFonts w:ascii="Times New Roman"/>
          <w:b/>
          <w:i w:val="false"/>
          <w:color w:val="000000"/>
        </w:rPr>
        <w:t xml:space="preserve"> Условные обозначения:</w:t>
      </w:r>
    </w:p>
    <w:bookmarkEnd w:id="150"/>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медицинскую деятельность"</w:t>
            </w:r>
          </w:p>
        </w:tc>
      </w:tr>
    </w:tbl>
    <w:bookmarkStart w:name="z290" w:id="151"/>
    <w:p>
      <w:pPr>
        <w:spacing w:after="0"/>
        <w:ind w:left="0"/>
        <w:jc w:val="left"/>
      </w:pPr>
      <w:r>
        <w:rPr>
          <w:rFonts w:ascii="Times New Roman"/>
          <w:b/>
          <w:i w:val="false"/>
          <w:color w:val="000000"/>
        </w:rPr>
        <w:t xml:space="preserve"> А) Справочник бизнес-процессов оказания государственной услуги</w:t>
      </w:r>
      <w:r>
        <w:br/>
      </w:r>
      <w:r>
        <w:rPr>
          <w:rFonts w:ascii="Times New Roman"/>
          <w:b/>
          <w:i w:val="false"/>
          <w:color w:val="000000"/>
        </w:rPr>
        <w:t>"Выдача лицензии на медицинскую деятельность"</w:t>
      </w:r>
      <w:r>
        <w:br/>
      </w:r>
      <w:r>
        <w:rPr>
          <w:rFonts w:ascii="Times New Roman"/>
          <w:b/>
          <w:i w:val="false"/>
          <w:color w:val="000000"/>
        </w:rPr>
        <w:t>для выдачи и переоформления лицензии</w:t>
      </w:r>
    </w:p>
    <w:bookmarkEnd w:id="151"/>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152"/>
    <w:p>
      <w:pPr>
        <w:spacing w:after="0"/>
        <w:ind w:left="0"/>
        <w:jc w:val="left"/>
      </w:pPr>
      <w:r>
        <w:rPr>
          <w:rFonts w:ascii="Times New Roman"/>
          <w:b/>
          <w:i w:val="false"/>
          <w:color w:val="000000"/>
        </w:rPr>
        <w:t xml:space="preserve"> Б) Справочник бизнес-процессов оказания государственной услуги</w:t>
      </w:r>
      <w:r>
        <w:br/>
      </w:r>
      <w:r>
        <w:rPr>
          <w:rFonts w:ascii="Times New Roman"/>
          <w:b/>
          <w:i w:val="false"/>
          <w:color w:val="000000"/>
        </w:rPr>
        <w:t xml:space="preserve">"Выдача лицензии на медицинскую деятельность" </w:t>
      </w:r>
    </w:p>
    <w:bookmarkEnd w:id="152"/>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153"/>
    <w:p>
      <w:pPr>
        <w:spacing w:after="0"/>
        <w:ind w:left="0"/>
        <w:jc w:val="left"/>
      </w:pPr>
      <w:r>
        <w:rPr>
          <w:rFonts w:ascii="Times New Roman"/>
          <w:b/>
          <w:i w:val="false"/>
          <w:color w:val="000000"/>
        </w:rPr>
        <w:t xml:space="preserve"> Условные обозначения:</w:t>
      </w:r>
    </w:p>
    <w:bookmarkEnd w:id="153"/>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294" w:id="15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лицензии на фармацевтическую деятельность"</w:t>
      </w:r>
    </w:p>
    <w:bookmarkEnd w:id="154"/>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5" w:id="155"/>
    <w:p>
      <w:pPr>
        <w:spacing w:after="0"/>
        <w:ind w:left="0"/>
        <w:jc w:val="left"/>
      </w:pPr>
      <w:r>
        <w:rPr>
          <w:rFonts w:ascii="Times New Roman"/>
          <w:b/>
          <w:i w:val="false"/>
          <w:color w:val="000000"/>
        </w:rPr>
        <w:t xml:space="preserve"> 1. Общие положения</w:t>
      </w:r>
    </w:p>
    <w:bookmarkEnd w:id="155"/>
    <w:bookmarkStart w:name="z296" w:id="156"/>
    <w:p>
      <w:pPr>
        <w:spacing w:after="0"/>
        <w:ind w:left="0"/>
        <w:jc w:val="both"/>
      </w:pPr>
      <w:r>
        <w:rPr>
          <w:rFonts w:ascii="Times New Roman"/>
          <w:b w:val="false"/>
          <w:i w:val="false"/>
          <w:color w:val="000000"/>
          <w:sz w:val="28"/>
        </w:rPr>
        <w:t>
      1. Государственная услуга "Выдача лицензии на фармацевтическую деятельность" (далее – государственная услуга) оказывается государственным учреждением "Управление здравоохранения Павлодарской области" (далее – услугодатель).</w:t>
      </w:r>
    </w:p>
    <w:bookmarkEnd w:id="156"/>
    <w:p>
      <w:pPr>
        <w:spacing w:after="0"/>
        <w:ind w:left="0"/>
        <w:jc w:val="both"/>
      </w:pPr>
      <w:r>
        <w:rPr>
          <w:rFonts w:ascii="Times New Roman"/>
          <w:b w:val="false"/>
          <w:i w:val="false"/>
          <w:color w:val="000000"/>
          <w:sz w:val="28"/>
        </w:rPr>
        <w:t>
      Прием заявлений на получение государственной услуги и выдача результатов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(далее-портал).</w:t>
      </w:r>
    </w:p>
    <w:bookmarkStart w:name="z297" w:id="157"/>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157"/>
    <w:bookmarkStart w:name="z298" w:id="158"/>
    <w:p>
      <w:pPr>
        <w:spacing w:after="0"/>
        <w:ind w:left="0"/>
        <w:jc w:val="both"/>
      </w:pPr>
      <w:r>
        <w:rPr>
          <w:rFonts w:ascii="Times New Roman"/>
          <w:b w:val="false"/>
          <w:i w:val="false"/>
          <w:color w:val="000000"/>
          <w:sz w:val="28"/>
        </w:rPr>
        <w:t xml:space="preserve">
      3. Результат оказания государственной услуги – выдача лицензий и (или) приложение к лицензии, переоформление лицензии и (или) приложения к лицензии, выдача дубликатов лицензии и (или) приложения к лицензии на фармацевтическую деятельность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фармацевтическую деятельность",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293 (далее – Стандарт).</w:t>
      </w:r>
    </w:p>
    <w:bookmarkEnd w:id="15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электронная.</w:t>
      </w:r>
    </w:p>
    <w:bookmarkStart w:name="z299" w:id="159"/>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59"/>
    <w:bookmarkStart w:name="z300" w:id="16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160"/>
    <w:bookmarkStart w:name="z301" w:id="16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через услугодателя:</w:t>
      </w:r>
    </w:p>
    <w:bookmarkEnd w:id="161"/>
    <w:p>
      <w:pPr>
        <w:spacing w:after="0"/>
        <w:ind w:left="0"/>
        <w:jc w:val="left"/>
      </w:pPr>
      <w:r>
        <w:rPr>
          <w:rFonts w:ascii="Times New Roman"/>
          <w:b w:val="false"/>
          <w:i w:val="false"/>
          <w:color w:val="000000"/>
          <w:sz w:val="28"/>
        </w:rPr>
        <w:t>
      1) специалист структурного подразделения принимает, проверяет и регистрирует заявление, при выдаче дубликата лицензии и (или) приложения к лицензии специалист структурного подразделения указывает отметку "Дубликат", направляет документы руководителю управления либо его заместителю - 15 минут;</w:t>
      </w:r>
      <w:r>
        <w:br/>
      </w:r>
      <w:r>
        <w:rPr>
          <w:rFonts w:ascii="Times New Roman"/>
          <w:b w:val="false"/>
          <w:i w:val="false"/>
          <w:color w:val="000000"/>
          <w:sz w:val="28"/>
        </w:rPr>
        <w:t>
      2) руководитель управления либо его заместитель рассматривает документы и определяет ответственного исполнителя – в течение 4 часов;</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изучает пакет документов, проверяет наличие данных услугополучателя в государственной базе данных "Юридические лица" (далее - ГБД ЮЛ), вносит в информационную систему, в которой содержатся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обрабатывает услугу в ИС ГБД "Е-лицензирование", проверяет соответствие услугополучателя квалификационным требованиям, при необходимости согласовывает оказание государственной услуги с уполномоченными органами, готовит результат государственной услуги:</w:t>
      </w:r>
    </w:p>
    <w:p>
      <w:pPr>
        <w:spacing w:after="0"/>
        <w:ind w:left="0"/>
        <w:jc w:val="both"/>
      </w:pPr>
      <w:r>
        <w:rPr>
          <w:rFonts w:ascii="Times New Roman"/>
          <w:b w:val="false"/>
          <w:i w:val="false"/>
          <w:color w:val="000000"/>
          <w:sz w:val="28"/>
        </w:rPr>
        <w:t>
      при выдаче лицензии и (или) приложения к лицензии - 13 рабочих дней,</w:t>
      </w:r>
    </w:p>
    <w:p>
      <w:pPr>
        <w:spacing w:after="0"/>
        <w:ind w:left="0"/>
        <w:jc w:val="both"/>
      </w:pPr>
      <w:r>
        <w:rPr>
          <w:rFonts w:ascii="Times New Roman"/>
          <w:b w:val="false"/>
          <w:i w:val="false"/>
          <w:color w:val="000000"/>
          <w:sz w:val="28"/>
        </w:rPr>
        <w:t>
      при переоформлении лицензии и (или) приложения к лицензии - 2 рабочих дня,</w:t>
      </w:r>
    </w:p>
    <w:p>
      <w:pPr>
        <w:spacing w:after="0"/>
        <w:ind w:left="0"/>
        <w:jc w:val="both"/>
      </w:pPr>
      <w:r>
        <w:rPr>
          <w:rFonts w:ascii="Times New Roman"/>
          <w:b w:val="false"/>
          <w:i w:val="false"/>
          <w:color w:val="000000"/>
          <w:sz w:val="28"/>
        </w:rPr>
        <w:t>
      при выдаче дубликата лицензии и (или) приложения к лицензии - 1 рабочий день;</w:t>
      </w:r>
    </w:p>
    <w:p>
      <w:pPr>
        <w:spacing w:after="0"/>
        <w:ind w:left="0"/>
        <w:jc w:val="both"/>
      </w:pPr>
      <w:r>
        <w:rPr>
          <w:rFonts w:ascii="Times New Roman"/>
          <w:b w:val="false"/>
          <w:i w:val="false"/>
          <w:color w:val="000000"/>
          <w:sz w:val="28"/>
        </w:rPr>
        <w:t>
      при неполном пакете документов письменный ответ о прекращении рассмотрения заявления - 1 рабочий день;</w:t>
      </w:r>
    </w:p>
    <w:p>
      <w:pPr>
        <w:spacing w:after="0"/>
        <w:ind w:left="0"/>
        <w:jc w:val="both"/>
      </w:pPr>
      <w:r>
        <w:rPr>
          <w:rFonts w:ascii="Times New Roman"/>
          <w:b w:val="false"/>
          <w:i w:val="false"/>
          <w:color w:val="000000"/>
          <w:sz w:val="28"/>
        </w:rPr>
        <w:t>
      4) руководитель управления либо его заместитель проверяет и подписывает результат государственной услуги – в течение 4 часов;</w:t>
      </w:r>
    </w:p>
    <w:p>
      <w:pPr>
        <w:spacing w:after="0"/>
        <w:ind w:left="0"/>
        <w:jc w:val="both"/>
      </w:pPr>
      <w:r>
        <w:rPr>
          <w:rFonts w:ascii="Times New Roman"/>
          <w:b w:val="false"/>
          <w:i w:val="false"/>
          <w:color w:val="000000"/>
          <w:sz w:val="28"/>
        </w:rPr>
        <w:t>
      5) ответственный исполнитель после подписания руководителем управления либо его заместителем результата государственной услуги направляет результат государственной услуги на электронную почту услугополучателя – в течение 4 часов.</w:t>
      </w:r>
    </w:p>
    <w:bookmarkStart w:name="z302" w:id="162"/>
    <w:p>
      <w:pPr>
        <w:spacing w:after="0"/>
        <w:ind w:left="0"/>
        <w:jc w:val="both"/>
      </w:pPr>
      <w:r>
        <w:rPr>
          <w:rFonts w:ascii="Times New Roman"/>
          <w:b w:val="false"/>
          <w:i w:val="false"/>
          <w:color w:val="000000"/>
          <w:sz w:val="28"/>
        </w:rPr>
        <w:t>
      6. Результат процедуры (действия), который служит основанием для начала выполнения следующей процедуры (действия):</w:t>
      </w:r>
    </w:p>
    <w:bookmarkEnd w:id="162"/>
    <w:p>
      <w:pPr>
        <w:spacing w:after="0"/>
        <w:ind w:left="0"/>
        <w:jc w:val="both"/>
      </w:pPr>
      <w:r>
        <w:rPr>
          <w:rFonts w:ascii="Times New Roman"/>
          <w:b w:val="false"/>
          <w:i w:val="false"/>
          <w:color w:val="000000"/>
          <w:sz w:val="28"/>
        </w:rPr>
        <w:t>
      специалист структурного подразделения - осуществление приема, регистрации документов и направление руководителю управления либо его заместителю;</w:t>
      </w:r>
    </w:p>
    <w:p>
      <w:pPr>
        <w:spacing w:after="0"/>
        <w:ind w:left="0"/>
        <w:jc w:val="both"/>
      </w:pPr>
      <w:r>
        <w:rPr>
          <w:rFonts w:ascii="Times New Roman"/>
          <w:b w:val="false"/>
          <w:i w:val="false"/>
          <w:color w:val="000000"/>
          <w:sz w:val="28"/>
        </w:rPr>
        <w:t>
      руководитель управления либо его заместитель - определение ответственного исполнителя;</w:t>
      </w:r>
    </w:p>
    <w:p>
      <w:pPr>
        <w:spacing w:after="0"/>
        <w:ind w:left="0"/>
        <w:jc w:val="both"/>
      </w:pPr>
      <w:r>
        <w:rPr>
          <w:rFonts w:ascii="Times New Roman"/>
          <w:b w:val="false"/>
          <w:i w:val="false"/>
          <w:color w:val="000000"/>
          <w:sz w:val="28"/>
        </w:rPr>
        <w:t>
      ответственный исполнитель - проверка полноты и соответствия представленных документов, при необходимости согласование оказания государственной услуги с уполномоченными органами, подготовка результата государственной услуги;</w:t>
      </w:r>
    </w:p>
    <w:p>
      <w:pPr>
        <w:spacing w:after="0"/>
        <w:ind w:left="0"/>
        <w:jc w:val="both"/>
      </w:pPr>
      <w:r>
        <w:rPr>
          <w:rFonts w:ascii="Times New Roman"/>
          <w:b w:val="false"/>
          <w:i w:val="false"/>
          <w:color w:val="000000"/>
          <w:sz w:val="28"/>
        </w:rPr>
        <w:t>
      руководитель управления либо его заместитель - проверка и подписание результата государственной услуги;</w:t>
      </w:r>
    </w:p>
    <w:p>
      <w:pPr>
        <w:spacing w:after="0"/>
        <w:ind w:left="0"/>
        <w:jc w:val="both"/>
      </w:pPr>
      <w:r>
        <w:rPr>
          <w:rFonts w:ascii="Times New Roman"/>
          <w:b w:val="false"/>
          <w:i w:val="false"/>
          <w:color w:val="000000"/>
          <w:sz w:val="28"/>
        </w:rPr>
        <w:t>
      ответственный исполнитель - передача услугополучателю результата государственной услуги.</w:t>
      </w:r>
    </w:p>
    <w:bookmarkStart w:name="z303" w:id="16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63"/>
    <w:bookmarkStart w:name="z304" w:id="16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64"/>
    <w:p>
      <w:pPr>
        <w:spacing w:after="0"/>
        <w:ind w:left="0"/>
        <w:jc w:val="both"/>
      </w:pPr>
      <w:r>
        <w:rPr>
          <w:rFonts w:ascii="Times New Roman"/>
          <w:b w:val="false"/>
          <w:i w:val="false"/>
          <w:color w:val="000000"/>
          <w:sz w:val="28"/>
        </w:rPr>
        <w:t>
      специалист структурного подразделения;</w:t>
      </w:r>
    </w:p>
    <w:p>
      <w:pPr>
        <w:spacing w:after="0"/>
        <w:ind w:left="0"/>
        <w:jc w:val="both"/>
      </w:pPr>
      <w:r>
        <w:rPr>
          <w:rFonts w:ascii="Times New Roman"/>
          <w:b w:val="false"/>
          <w:i w:val="false"/>
          <w:color w:val="000000"/>
          <w:sz w:val="28"/>
        </w:rPr>
        <w:t>
      руководитель управления либо его заместитель;</w:t>
      </w:r>
    </w:p>
    <w:p>
      <w:pPr>
        <w:spacing w:after="0"/>
        <w:ind w:left="0"/>
        <w:jc w:val="both"/>
      </w:pPr>
      <w:r>
        <w:rPr>
          <w:rFonts w:ascii="Times New Roman"/>
          <w:b w:val="false"/>
          <w:i w:val="false"/>
          <w:color w:val="000000"/>
          <w:sz w:val="28"/>
        </w:rPr>
        <w:t>
      ответственный исполнитель.</w:t>
      </w:r>
    </w:p>
    <w:bookmarkStart w:name="z305" w:id="165"/>
    <w:p>
      <w:pPr>
        <w:spacing w:after="0"/>
        <w:ind w:left="0"/>
        <w:jc w:val="both"/>
      </w:pPr>
      <w:r>
        <w:rPr>
          <w:rFonts w:ascii="Times New Roman"/>
          <w:b w:val="false"/>
          <w:i w:val="false"/>
          <w:color w:val="000000"/>
          <w:sz w:val="28"/>
        </w:rPr>
        <w:t xml:space="preserve">
      8. Описание последовательности действий на выдачу, переоформление лицензии услугодателя с указанием срока выполнения каждого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65"/>
    <w:bookmarkStart w:name="z306" w:id="166"/>
    <w:p>
      <w:pPr>
        <w:spacing w:after="0"/>
        <w:ind w:left="0"/>
        <w:jc w:val="left"/>
      </w:pPr>
      <w:r>
        <w:rPr>
          <w:rFonts w:ascii="Times New Roman"/>
          <w:b/>
          <w:i w:val="false"/>
          <w:color w:val="000000"/>
        </w:rPr>
        <w:t xml:space="preserve"> 4. Описание порядка взаимодействия с иными услугодателями, а также порядка</w:t>
      </w:r>
      <w:r>
        <w:br/>
      </w:r>
      <w:r>
        <w:rPr>
          <w:rFonts w:ascii="Times New Roman"/>
          <w:b/>
          <w:i w:val="false"/>
          <w:color w:val="000000"/>
        </w:rPr>
        <w:t>использования информационных систем в процессе</w:t>
      </w:r>
      <w:r>
        <w:br/>
      </w:r>
      <w:r>
        <w:rPr>
          <w:rFonts w:ascii="Times New Roman"/>
          <w:b/>
          <w:i w:val="false"/>
          <w:color w:val="000000"/>
        </w:rPr>
        <w:t>оказания государственной услуги</w:t>
      </w:r>
    </w:p>
    <w:bookmarkEnd w:id="166"/>
    <w:bookmarkStart w:name="z307" w:id="167"/>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услуги через веб – портал "электронного правительства":</w:t>
      </w:r>
    </w:p>
    <w:bookmarkEnd w:id="167"/>
    <w:p>
      <w:pPr>
        <w:spacing w:after="0"/>
        <w:ind w:left="0"/>
        <w:jc w:val="left"/>
      </w:pPr>
      <w:r>
        <w:rPr>
          <w:rFonts w:ascii="Times New Roman"/>
          <w:b w:val="false"/>
          <w:i w:val="false"/>
          <w:color w:val="000000"/>
          <w:sz w:val="28"/>
        </w:rPr>
        <w:t>
      1) услугополучатель осуществляет регистрацию на веб-портале "электронного правительства" (далее - ПЭП) с помощью своего регистрационного свидетельства электронной цифровой подписью (далее - ЭЦП), которое хранится в интернет-браузере компьютера услугополучателя (осуществляется для незарегистрированных получателей на ПЭП);</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индивидуального идентификационного номера или бизнес - идентификационного номера (далее - ИИН/БИН) и пароль;</w:t>
      </w:r>
      <w:r>
        <w:br/>
      </w:r>
      <w:r>
        <w:rPr>
          <w:rFonts w:ascii="Times New Roman"/>
          <w:b w:val="false"/>
          <w:i w:val="false"/>
          <w:color w:val="000000"/>
          <w:sz w:val="28"/>
        </w:rPr>
        <w:t>
      4) процесс 2 – формирование ПЭП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6) процесс 4 – оплата государственной услуги на платежный шлюз "электронное правительство" (далее – ПШЭП), а затем эта информация поступает в ИС ГБД "Е лицензирование";</w:t>
      </w:r>
      <w:r>
        <w:br/>
      </w:r>
      <w:r>
        <w:rPr>
          <w:rFonts w:ascii="Times New Roman"/>
          <w:b w:val="false"/>
          <w:i w:val="false"/>
          <w:color w:val="000000"/>
          <w:sz w:val="28"/>
        </w:rPr>
        <w:t>
      7) условие 2 – проверка в ИС ГБД "Е-лицензирование" факта оплаты за оказание государственной услуги;</w:t>
      </w:r>
      <w:r>
        <w:br/>
      </w:r>
      <w:r>
        <w:rPr>
          <w:rFonts w:ascii="Times New Roman"/>
          <w:b w:val="false"/>
          <w:i w:val="false"/>
          <w:color w:val="000000"/>
          <w:sz w:val="28"/>
        </w:rPr>
        <w:t>
      8) процесс 5 – формирование сообщения об отказе в запрашиваемой государственной услуге в связи с отсутствием оплаты за оказание государственной услуги в ИС ГБД "Е-лицензирование";</w:t>
      </w:r>
      <w:r>
        <w:br/>
      </w: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20) процесс 7 – формирование сообщения об отказе в запрашиваемой государственной услуге в связи с неподтверждением подлинности ЭЦП услугополучателя;</w:t>
      </w:r>
      <w:r>
        <w:br/>
      </w:r>
      <w:r>
        <w:rPr>
          <w:rFonts w:ascii="Times New Roman"/>
          <w:b w:val="false"/>
          <w:i w:val="false"/>
          <w:color w:val="000000"/>
          <w:sz w:val="28"/>
        </w:rPr>
        <w:t>
      21) процесс 8 – удостоверение (подписание) посредством ЭЦП услугополучателя заполненной формы (введенных данных) запроса на оказание государственной услуги;</w:t>
      </w:r>
      <w:r>
        <w:br/>
      </w:r>
      <w:r>
        <w:rPr>
          <w:rFonts w:ascii="Times New Roman"/>
          <w:b w:val="false"/>
          <w:i w:val="false"/>
          <w:color w:val="000000"/>
          <w:sz w:val="28"/>
        </w:rPr>
        <w:t>
      22) процесс 9 – регистрация электронного документа (запроса услугополучателя) в ИС ГБД "Е-лицензирование" и обработка запроса в ИС ГБД "Е-лицензирование";</w:t>
      </w:r>
      <w:r>
        <w:br/>
      </w:r>
      <w:r>
        <w:rPr>
          <w:rFonts w:ascii="Times New Roman"/>
          <w:b w:val="false"/>
          <w:i w:val="false"/>
          <w:color w:val="000000"/>
          <w:sz w:val="28"/>
        </w:rPr>
        <w:t>
      23) условие 4 – проверка услугодателем соответствия услугополучателя квалификационным требованиям и основаниям для оказания государственной услуги;</w:t>
      </w:r>
      <w:r>
        <w:br/>
      </w:r>
      <w:r>
        <w:rPr>
          <w:rFonts w:ascii="Times New Roman"/>
          <w:b w:val="false"/>
          <w:i w:val="false"/>
          <w:color w:val="000000"/>
          <w:sz w:val="28"/>
        </w:rPr>
        <w:t>
      24) процесс 10 – формирование сообщения об отказе в запрашиваемой государственной услуге в связи с имеющимися нарушениями в данных услугополучателя в ИС ГБД "Е-лицензирование";</w:t>
      </w:r>
      <w:r>
        <w:br/>
      </w:r>
      <w:r>
        <w:rPr>
          <w:rFonts w:ascii="Times New Roman"/>
          <w:b w:val="false"/>
          <w:i w:val="false"/>
          <w:color w:val="000000"/>
          <w:sz w:val="28"/>
        </w:rPr>
        <w:t>
      25) процесс 11 – получение услугополучателем результата государственной услуги (электронная лицензия), сформированного ПЭП. Электронный документ формируется с использованием ЭЦП сотрудника услугодателя.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веб-портал приведены (диаграмма)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При обращении услугополучателя на портал предоставляется:</w:t>
      </w:r>
    </w:p>
    <w:p>
      <w:pPr>
        <w:spacing w:after="0"/>
        <w:ind w:left="0"/>
        <w:jc w:val="both"/>
      </w:pPr>
      <w:r>
        <w:rPr>
          <w:rFonts w:ascii="Times New Roman"/>
          <w:b w:val="false"/>
          <w:i w:val="false"/>
          <w:color w:val="000000"/>
          <w:sz w:val="28"/>
        </w:rPr>
        <w:t>
      запрос в форме электронного документа, подписанного ЭЦП (электронной цифровой подписью) услугополучателя, с заполненной формой сведений.</w:t>
      </w:r>
    </w:p>
    <w:p>
      <w:pPr>
        <w:spacing w:after="0"/>
        <w:ind w:left="0"/>
        <w:jc w:val="both"/>
      </w:pPr>
      <w:r>
        <w:rPr>
          <w:rFonts w:ascii="Times New Roman"/>
          <w:b w:val="false"/>
          <w:i w:val="false"/>
          <w:color w:val="000000"/>
          <w:sz w:val="28"/>
        </w:rPr>
        <w:t>
      Сведения о документах, удостоверяющих личность услугополучателя, содержащиеся в государственных информационных системах услугодатель получает из соответствующих государственных информационных систем в форме электронных документов, удостоверенных ЭЦП уполномоченных лиц государственных органов.</w:t>
      </w:r>
    </w:p>
    <w:p>
      <w:pPr>
        <w:spacing w:after="0"/>
        <w:ind w:left="0"/>
        <w:jc w:val="both"/>
      </w:pPr>
      <w:r>
        <w:rPr>
          <w:rFonts w:ascii="Times New Roman"/>
          <w:b w:val="false"/>
          <w:i w:val="false"/>
          <w:color w:val="000000"/>
          <w:sz w:val="28"/>
        </w:rPr>
        <w:t>
      В случае обращения через портал в "личном кабинете" услугополучателя отображается статус запроса на предоставление государственной услуги ("Отправлено", "В работе", "На согласовании", "Выдано", "Отказано").</w:t>
      </w:r>
    </w:p>
    <w:p>
      <w:pPr>
        <w:spacing w:after="0"/>
        <w:ind w:left="0"/>
        <w:jc w:val="both"/>
      </w:pPr>
      <w:r>
        <w:rPr>
          <w:rFonts w:ascii="Times New Roman"/>
          <w:b w:val="false"/>
          <w:i w:val="false"/>
          <w:color w:val="000000"/>
          <w:sz w:val="28"/>
        </w:rPr>
        <w:t>
      При подаче услугополучателем всех необходимых документов:</w:t>
      </w:r>
    </w:p>
    <w:p>
      <w:pPr>
        <w:spacing w:after="0"/>
        <w:ind w:left="0"/>
        <w:jc w:val="left"/>
      </w:pPr>
      <w:r>
        <w:rPr>
          <w:rFonts w:ascii="Times New Roman"/>
          <w:b w:val="false"/>
          <w:i w:val="false"/>
          <w:color w:val="000000"/>
          <w:sz w:val="28"/>
        </w:rPr>
        <w:t>
      1) услугодателю (нарочно либо посредством почтовой связи) - подтверждением принятия заявления на бумажном носителе является расписка (уведомление) о приеме документов с указанием даты и времени приема пакета документов;</w:t>
      </w:r>
      <w:r>
        <w:br/>
      </w:r>
      <w:r>
        <w:rPr>
          <w:rFonts w:ascii="Times New Roman"/>
          <w:b w:val="false"/>
          <w:i w:val="false"/>
          <w:color w:val="000000"/>
          <w:sz w:val="28"/>
        </w:rPr>
        <w:t>
      2) через портал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w:t>
      </w:r>
    </w:p>
    <w:bookmarkStart w:name="z308" w:id="168"/>
    <w:p>
      <w:pPr>
        <w:spacing w:after="0"/>
        <w:ind w:left="0"/>
        <w:jc w:val="both"/>
      </w:pPr>
      <w:r>
        <w:rPr>
          <w:rFonts w:ascii="Times New Roman"/>
          <w:b w:val="false"/>
          <w:i w:val="false"/>
          <w:color w:val="000000"/>
          <w:sz w:val="28"/>
        </w:rPr>
        <w:t xml:space="preserve">
      10.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фармацевтическую</w:t>
            </w:r>
            <w:r>
              <w:br/>
            </w:r>
            <w:r>
              <w:rPr>
                <w:rFonts w:ascii="Times New Roman"/>
                <w:b w:val="false"/>
                <w:i w:val="false"/>
                <w:color w:val="000000"/>
                <w:sz w:val="20"/>
              </w:rPr>
              <w:t>деятельность"</w:t>
            </w:r>
          </w:p>
        </w:tc>
      </w:tr>
    </w:tbl>
    <w:bookmarkStart w:name="z310" w:id="169"/>
    <w:p>
      <w:pPr>
        <w:spacing w:after="0"/>
        <w:ind w:left="0"/>
        <w:jc w:val="left"/>
      </w:pPr>
      <w:r>
        <w:rPr>
          <w:rFonts w:ascii="Times New Roman"/>
          <w:b/>
          <w:i w:val="false"/>
          <w:color w:val="000000"/>
        </w:rPr>
        <w:t xml:space="preserve"> А) Описание действий структурных подразделений (работников) через</w:t>
      </w:r>
      <w:r>
        <w:br/>
      </w:r>
      <w:r>
        <w:rPr>
          <w:rFonts w:ascii="Times New Roman"/>
          <w:b/>
          <w:i w:val="false"/>
          <w:color w:val="000000"/>
        </w:rPr>
        <w:t>услугодателя для выдачи и переоформления лицензии</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5"/>
        <w:gridCol w:w="1036"/>
        <w:gridCol w:w="1038"/>
        <w:gridCol w:w="5129"/>
        <w:gridCol w:w="1038"/>
        <w:gridCol w:w="2234"/>
      </w:tblGrid>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лица, участвующие в оказание государственной услуги на определенной стадии</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структурного подразделения</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проверка документов</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обработка документов в ИС ГБД "Е-лицензирование", при неполном пакете документов мотивированный ответ о прекращении рассмотрения заявления</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направленных документов</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 наличии лицензии в реестре ИС ГБД "Е-лицензирование"</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действий</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документов</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на подпись</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документа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через электронную почту</w:t>
            </w:r>
          </w:p>
        </w:tc>
      </w:tr>
      <w:tr>
        <w:trPr>
          <w:trHeight w:val="30" w:hRule="atLeast"/>
        </w:trPr>
        <w:tc>
          <w:tcPr>
            <w:tcW w:w="1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рабочих дней на выдачу лицензии, 2 рабочих дня на переоформление лицензии, 1 рабочий день на мотивированный ответ о прекращении рассмотрения заявления</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рабочих дней, 2 рабочих дня, 1 рабочий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bl>
    <w:bookmarkStart w:name="z311" w:id="170"/>
    <w:p>
      <w:pPr>
        <w:spacing w:after="0"/>
        <w:ind w:left="0"/>
        <w:jc w:val="left"/>
      </w:pPr>
      <w:r>
        <w:rPr>
          <w:rFonts w:ascii="Times New Roman"/>
          <w:b/>
          <w:i w:val="false"/>
          <w:color w:val="000000"/>
        </w:rPr>
        <w:t xml:space="preserve"> Б) Описание действий структурных подразделений (работников)</w:t>
      </w:r>
      <w:r>
        <w:br/>
      </w:r>
      <w:r>
        <w:rPr>
          <w:rFonts w:ascii="Times New Roman"/>
          <w:b/>
          <w:i w:val="false"/>
          <w:color w:val="000000"/>
        </w:rPr>
        <w:t>через услугодателя на выдачу дубликата</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6"/>
        <w:gridCol w:w="1161"/>
        <w:gridCol w:w="1161"/>
        <w:gridCol w:w="4266"/>
        <w:gridCol w:w="1164"/>
        <w:gridCol w:w="2502"/>
      </w:tblGrid>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лица, участвующие в оказание государственной услуги на определенной стадии</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структурного подразделения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проверка документов</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обработка документов в ИС ГБД "Е-лицензирование", при неполном пакете документов мотивированный ответ о прекращении рассмотрения заявления</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направленных документов</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Проверка о наличии лицензии в реестре ИС ГБД "Е-лицензирование" </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действий</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документов</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на подпись</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документа</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через электронную почту</w:t>
            </w:r>
          </w:p>
        </w:tc>
      </w:tr>
      <w:tr>
        <w:trPr>
          <w:trHeight w:val="30" w:hRule="atLeast"/>
        </w:trPr>
        <w:tc>
          <w:tcPr>
            <w:tcW w:w="20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фармацевтическую</w:t>
            </w:r>
            <w:r>
              <w:br/>
            </w:r>
            <w:r>
              <w:rPr>
                <w:rFonts w:ascii="Times New Roman"/>
                <w:b w:val="false"/>
                <w:i w:val="false"/>
                <w:color w:val="000000"/>
                <w:sz w:val="20"/>
              </w:rPr>
              <w:t>деятельность"</w:t>
            </w:r>
          </w:p>
        </w:tc>
      </w:tr>
    </w:tbl>
    <w:bookmarkStart w:name="z313" w:id="171"/>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в оказании государственной услуги через</w:t>
      </w:r>
      <w:r>
        <w:br/>
      </w:r>
      <w:r>
        <w:rPr>
          <w:rFonts w:ascii="Times New Roman"/>
          <w:b/>
          <w:i w:val="false"/>
          <w:color w:val="000000"/>
        </w:rPr>
        <w:t xml:space="preserve">веб-портал "электронное правительство" </w:t>
      </w:r>
    </w:p>
    <w:bookmarkEnd w:id="171"/>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172"/>
    <w:p>
      <w:pPr>
        <w:spacing w:after="0"/>
        <w:ind w:left="0"/>
        <w:jc w:val="left"/>
      </w:pPr>
      <w:r>
        <w:rPr>
          <w:rFonts w:ascii="Times New Roman"/>
          <w:b/>
          <w:i w:val="false"/>
          <w:color w:val="000000"/>
        </w:rPr>
        <w:t xml:space="preserve"> Условные обозначения:</w:t>
      </w:r>
    </w:p>
    <w:bookmarkEnd w:id="172"/>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фармацевтическую</w:t>
            </w:r>
            <w:r>
              <w:br/>
            </w:r>
            <w:r>
              <w:rPr>
                <w:rFonts w:ascii="Times New Roman"/>
                <w:b w:val="false"/>
                <w:i w:val="false"/>
                <w:color w:val="000000"/>
                <w:sz w:val="20"/>
              </w:rPr>
              <w:t>деятельность"</w:t>
            </w:r>
          </w:p>
        </w:tc>
      </w:tr>
    </w:tbl>
    <w:bookmarkStart w:name="z316" w:id="173"/>
    <w:p>
      <w:pPr>
        <w:spacing w:after="0"/>
        <w:ind w:left="0"/>
        <w:jc w:val="left"/>
      </w:pPr>
      <w:r>
        <w:rPr>
          <w:rFonts w:ascii="Times New Roman"/>
          <w:b/>
          <w:i w:val="false"/>
          <w:color w:val="000000"/>
        </w:rPr>
        <w:t xml:space="preserve"> А) Справочник бизнес-процессов оказания государственной услуги</w:t>
      </w:r>
      <w:r>
        <w:br/>
      </w:r>
      <w:r>
        <w:rPr>
          <w:rFonts w:ascii="Times New Roman"/>
          <w:b/>
          <w:i w:val="false"/>
          <w:color w:val="000000"/>
        </w:rPr>
        <w:t>"Выдача лицензии на фармацевтическую деятельность"</w:t>
      </w:r>
      <w:r>
        <w:br/>
      </w:r>
      <w:r>
        <w:rPr>
          <w:rFonts w:ascii="Times New Roman"/>
          <w:b/>
          <w:i w:val="false"/>
          <w:color w:val="000000"/>
        </w:rPr>
        <w:t>для выдачи и переоформления лицензии</w:t>
      </w:r>
    </w:p>
    <w:bookmarkEnd w:id="173"/>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174"/>
    <w:p>
      <w:pPr>
        <w:spacing w:after="0"/>
        <w:ind w:left="0"/>
        <w:jc w:val="left"/>
      </w:pPr>
      <w:r>
        <w:rPr>
          <w:rFonts w:ascii="Times New Roman"/>
          <w:b/>
          <w:i w:val="false"/>
          <w:color w:val="000000"/>
        </w:rPr>
        <w:t xml:space="preserve"> Б) Справочник бизнес-процессов оказания государственной услуги</w:t>
      </w:r>
      <w:r>
        <w:br/>
      </w:r>
      <w:r>
        <w:rPr>
          <w:rFonts w:ascii="Times New Roman"/>
          <w:b/>
          <w:i w:val="false"/>
          <w:color w:val="000000"/>
        </w:rPr>
        <w:t>"Выдача лицензии на фармацевтическую деятельность"</w:t>
      </w:r>
      <w:r>
        <w:br/>
      </w:r>
      <w:r>
        <w:rPr>
          <w:rFonts w:ascii="Times New Roman"/>
          <w:b/>
          <w:i w:val="false"/>
          <w:color w:val="000000"/>
        </w:rPr>
        <w:t>для выдачи дубликата</w:t>
      </w:r>
    </w:p>
    <w:bookmarkEnd w:id="174"/>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175"/>
    <w:p>
      <w:pPr>
        <w:spacing w:after="0"/>
        <w:ind w:left="0"/>
        <w:jc w:val="left"/>
      </w:pPr>
      <w:r>
        <w:rPr>
          <w:rFonts w:ascii="Times New Roman"/>
          <w:b/>
          <w:i w:val="false"/>
          <w:color w:val="000000"/>
        </w:rPr>
        <w:t xml:space="preserve"> Условные обозначения:</w:t>
      </w:r>
    </w:p>
    <w:bookmarkEnd w:id="175"/>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320" w:id="176"/>
    <w:p>
      <w:pPr>
        <w:spacing w:after="0"/>
        <w:ind w:left="0"/>
        <w:jc w:val="left"/>
      </w:pPr>
      <w:r>
        <w:rPr>
          <w:rFonts w:ascii="Times New Roman"/>
          <w:b/>
          <w:i w:val="false"/>
          <w:color w:val="000000"/>
        </w:rPr>
        <w:t xml:space="preserve"> Регламент государственной услуги "Выдача лицензии на осуществление</w:t>
      </w:r>
      <w:r>
        <w:br/>
      </w:r>
      <w:r>
        <w:rPr>
          <w:rFonts w:ascii="Times New Roman"/>
          <w:b/>
          <w:i w:val="false"/>
          <w:color w:val="000000"/>
        </w:rPr>
        <w:t>деятельности в сфере оборота наркотических средств, психотропных</w:t>
      </w:r>
      <w:r>
        <w:br/>
      </w:r>
      <w:r>
        <w:rPr>
          <w:rFonts w:ascii="Times New Roman"/>
          <w:b/>
          <w:i w:val="false"/>
          <w:color w:val="000000"/>
        </w:rPr>
        <w:t>веществ и прекурсоров в области здравоохранения"</w:t>
      </w:r>
    </w:p>
    <w:bookmarkEnd w:id="176"/>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"Республиканское государственное предприятие на праве хозяйственного ведения "Центр обслуживания населения" по Павлодарской области" (далее - ЦОН)" заменены соответственно словами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слова "в ЦОН" заменены соответственно словами "в Государственную корпорацию";</w:t>
      </w:r>
      <w:r>
        <w:br/>
      </w:r>
      <w:r>
        <w:rPr>
          <w:rFonts w:ascii="Times New Roman"/>
          <w:b w:val="false"/>
          <w:i w:val="false"/>
          <w:color w:val="ff0000"/>
          <w:sz w:val="28"/>
        </w:rPr>
        <w:t>
      слово "ЦОНа" заменены соответственно словами "Государственной корпорации";</w:t>
      </w:r>
      <w:r>
        <w:br/>
      </w:r>
      <w:r>
        <w:rPr>
          <w:rFonts w:ascii="Times New Roman"/>
          <w:b w:val="false"/>
          <w:i w:val="false"/>
          <w:color w:val="ff0000"/>
          <w:sz w:val="28"/>
        </w:rPr>
        <w:t xml:space="preserve">
      слова "с ЦОН" заменены соответственно словами "с Государственной корпорацией"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1" w:id="177"/>
    <w:p>
      <w:pPr>
        <w:spacing w:after="0"/>
        <w:ind w:left="0"/>
        <w:jc w:val="left"/>
      </w:pPr>
      <w:r>
        <w:rPr>
          <w:rFonts w:ascii="Times New Roman"/>
          <w:b/>
          <w:i w:val="false"/>
          <w:color w:val="000000"/>
        </w:rPr>
        <w:t xml:space="preserve"> 1. Общие положения</w:t>
      </w:r>
    </w:p>
    <w:bookmarkEnd w:id="177"/>
    <w:bookmarkStart w:name="z322" w:id="178"/>
    <w:p>
      <w:pPr>
        <w:spacing w:after="0"/>
        <w:ind w:left="0"/>
        <w:jc w:val="both"/>
      </w:pPr>
      <w:r>
        <w:rPr>
          <w:rFonts w:ascii="Times New Roman"/>
          <w:b w:val="false"/>
          <w:i w:val="false"/>
          <w:color w:val="000000"/>
          <w:sz w:val="28"/>
        </w:rPr>
        <w:t>
      1. Государственная услуга "Выдача лицензии на осуществление деятельности в сфере оборота наркотических средств, психотропных веществ и прекурсоров в области здравоохранения" (далее – государственная услуга) оказывается государственным учреждением "Управление здравоохранения Павлодарской области" (далее – услугодатель).</w:t>
      </w:r>
    </w:p>
    <w:bookmarkEnd w:id="178"/>
    <w:p>
      <w:pPr>
        <w:spacing w:after="0"/>
        <w:ind w:left="0"/>
        <w:jc w:val="both"/>
      </w:pPr>
      <w:r>
        <w:rPr>
          <w:rFonts w:ascii="Times New Roman"/>
          <w:b w:val="false"/>
          <w:i w:val="false"/>
          <w:color w:val="000000"/>
          <w:sz w:val="28"/>
        </w:rPr>
        <w:t>
      Прием заявлений на получение государственной услуги и выдача результатов государственной услуги осуществляются через:</w:t>
      </w:r>
    </w:p>
    <w:p>
      <w:pPr>
        <w:spacing w:after="0"/>
        <w:ind w:left="0"/>
        <w:jc w:val="left"/>
      </w:pPr>
      <w:r>
        <w:rPr>
          <w:rFonts w:ascii="Times New Roman"/>
          <w:b w:val="false"/>
          <w:i w:val="false"/>
          <w:color w:val="000000"/>
          <w:sz w:val="28"/>
        </w:rPr>
        <w:t>
      1) канцелярию услугодателя,</w:t>
      </w:r>
      <w:r>
        <w:br/>
      </w: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3) через веб-портал "электронного правительства": www.egov.kz, www.elicense.kz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лицензия и (или) приложение к лицензии, переоформление лицензии и (или) приложения к лицензии, дубликат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осуществление деятельности в сфере оборота наркотических средств, психотропных веществ и прекурсоров в области здравоохранения",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293 (далее – Стандарт).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электронная.</w:t>
      </w:r>
    </w:p>
    <w:bookmarkStart w:name="z325" w:id="179"/>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79"/>
    <w:bookmarkStart w:name="z326" w:id="18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через услугодателя:</w:t>
      </w:r>
      <w:r>
        <w:br/>
      </w:r>
      <w:r>
        <w:rPr>
          <w:rFonts w:ascii="Times New Roman"/>
          <w:b w:val="false"/>
          <w:i w:val="false"/>
          <w:color w:val="000000"/>
          <w:sz w:val="28"/>
        </w:rPr>
        <w:t>
      1) специалист структурного подразделения принимает, проверяет и регистрирует заявление, при выдаче дубликата лицензии и (или) приложения к лицензии указывает отметку "Дубликат", направляет документы руководителю управления либо его заместителю - 15 минут;</w:t>
      </w:r>
      <w:r>
        <w:br/>
      </w:r>
      <w:r>
        <w:rPr>
          <w:rFonts w:ascii="Times New Roman"/>
          <w:b w:val="false"/>
          <w:i w:val="false"/>
          <w:color w:val="000000"/>
          <w:sz w:val="28"/>
        </w:rPr>
        <w:t>
      2) руководитель управления либо его заместитель рассматривает документы и определяет ответственного исполнителя – в течение 4 часов;</w:t>
      </w:r>
      <w:r>
        <w:br/>
      </w:r>
      <w:r>
        <w:rPr>
          <w:rFonts w:ascii="Times New Roman"/>
          <w:b w:val="false"/>
          <w:i w:val="false"/>
          <w:color w:val="000000"/>
          <w:sz w:val="28"/>
        </w:rPr>
        <w:t>
      3) ответственный исполнитель:</w:t>
      </w:r>
    </w:p>
    <w:bookmarkEnd w:id="180"/>
    <w:p>
      <w:pPr>
        <w:spacing w:after="0"/>
        <w:ind w:left="0"/>
        <w:jc w:val="both"/>
      </w:pPr>
      <w:r>
        <w:rPr>
          <w:rFonts w:ascii="Times New Roman"/>
          <w:b w:val="false"/>
          <w:i w:val="false"/>
          <w:color w:val="000000"/>
          <w:sz w:val="28"/>
        </w:rPr>
        <w:t>
      изучает пакет документов, проверяет наличие данных услугополучателя в государственной базе данных "Юридические лица" (далее - ГБД ЮЛ), вносит в информационную систему,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обрабатывает услугу в ИС ГБД "Е-лицензирование", проверяет соответствие услугополучателя квалификационным требованиям, при необходимости согласовывает оказание государственной услуги с уполномоченными органами, готовит результат государственной услуги:</w:t>
      </w:r>
    </w:p>
    <w:p>
      <w:pPr>
        <w:spacing w:after="0"/>
        <w:ind w:left="0"/>
        <w:jc w:val="both"/>
      </w:pPr>
      <w:r>
        <w:rPr>
          <w:rFonts w:ascii="Times New Roman"/>
          <w:b w:val="false"/>
          <w:i w:val="false"/>
          <w:color w:val="000000"/>
          <w:sz w:val="28"/>
        </w:rPr>
        <w:t>
      при выдаче лицензии и (или) приложения к лицензии - 13 рабочих дней,</w:t>
      </w:r>
    </w:p>
    <w:p>
      <w:pPr>
        <w:spacing w:after="0"/>
        <w:ind w:left="0"/>
        <w:jc w:val="both"/>
      </w:pPr>
      <w:r>
        <w:rPr>
          <w:rFonts w:ascii="Times New Roman"/>
          <w:b w:val="false"/>
          <w:i w:val="false"/>
          <w:color w:val="000000"/>
          <w:sz w:val="28"/>
        </w:rPr>
        <w:t>
      при переоформлении лицензии и (или) приложения к лицензии - 2 рабочих дня,</w:t>
      </w:r>
    </w:p>
    <w:p>
      <w:pPr>
        <w:spacing w:after="0"/>
        <w:ind w:left="0"/>
        <w:jc w:val="both"/>
      </w:pPr>
      <w:r>
        <w:rPr>
          <w:rFonts w:ascii="Times New Roman"/>
          <w:b w:val="false"/>
          <w:i w:val="false"/>
          <w:color w:val="000000"/>
          <w:sz w:val="28"/>
        </w:rPr>
        <w:t>
      при выдаче дубликата лицензии и (или) приложения к лицензии - 1 рабочий день;</w:t>
      </w:r>
    </w:p>
    <w:p>
      <w:pPr>
        <w:spacing w:after="0"/>
        <w:ind w:left="0"/>
        <w:jc w:val="both"/>
      </w:pPr>
      <w:r>
        <w:rPr>
          <w:rFonts w:ascii="Times New Roman"/>
          <w:b w:val="false"/>
          <w:i w:val="false"/>
          <w:color w:val="000000"/>
          <w:sz w:val="28"/>
        </w:rPr>
        <w:t>
      при неполном пакете документов письменный ответ о прекращении рассмотрения заявления - 1 рабочий день;</w:t>
      </w:r>
    </w:p>
    <w:p>
      <w:pPr>
        <w:spacing w:after="0"/>
        <w:ind w:left="0"/>
        <w:jc w:val="left"/>
      </w:pPr>
      <w:r>
        <w:rPr>
          <w:rFonts w:ascii="Times New Roman"/>
          <w:b w:val="false"/>
          <w:i w:val="false"/>
          <w:color w:val="000000"/>
          <w:sz w:val="28"/>
        </w:rPr>
        <w:t>
      4) руководитель управления либо его заместитель проверяет и подписывает результат государственной услуги – в течение 4 часов;</w:t>
      </w:r>
      <w:r>
        <w:br/>
      </w:r>
      <w:r>
        <w:rPr>
          <w:rFonts w:ascii="Times New Roman"/>
          <w:b w:val="false"/>
          <w:i w:val="false"/>
          <w:color w:val="000000"/>
          <w:sz w:val="28"/>
        </w:rPr>
        <w:t>
      5) ответственный исполнитель после подписания руководителем управления либо его заместителем результата государственной услуги направляет результат государственной услуги на электронную почту услугополучателя – в течение 4 часов.</w:t>
      </w:r>
      <w:r>
        <w:br/>
      </w: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который служит основанием для начала выполнения следующей процедуры (действия):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специалист структурного подразделения - осуществление приема, регистрации документов и направление руководителю управления либо его заместителю;</w:t>
      </w:r>
    </w:p>
    <w:p>
      <w:pPr>
        <w:spacing w:after="0"/>
        <w:ind w:left="0"/>
        <w:jc w:val="both"/>
      </w:pPr>
      <w:r>
        <w:rPr>
          <w:rFonts w:ascii="Times New Roman"/>
          <w:b w:val="false"/>
          <w:i w:val="false"/>
          <w:color w:val="000000"/>
          <w:sz w:val="28"/>
        </w:rPr>
        <w:t>
      руководитель управления либо его заместитель - определение ответственного исполнителя;</w:t>
      </w:r>
    </w:p>
    <w:p>
      <w:pPr>
        <w:spacing w:after="0"/>
        <w:ind w:left="0"/>
        <w:jc w:val="both"/>
      </w:pPr>
      <w:r>
        <w:rPr>
          <w:rFonts w:ascii="Times New Roman"/>
          <w:b w:val="false"/>
          <w:i w:val="false"/>
          <w:color w:val="000000"/>
          <w:sz w:val="28"/>
        </w:rPr>
        <w:t>
      ответственный исполнитель - проверка полноты и соответствия представленных документов, при необходимости согласование оказания государственной услуги с уполномоченными органами, подготовка результата государственной услуги;</w:t>
      </w:r>
    </w:p>
    <w:p>
      <w:pPr>
        <w:spacing w:after="0"/>
        <w:ind w:left="0"/>
        <w:jc w:val="both"/>
      </w:pPr>
      <w:r>
        <w:rPr>
          <w:rFonts w:ascii="Times New Roman"/>
          <w:b w:val="false"/>
          <w:i w:val="false"/>
          <w:color w:val="000000"/>
          <w:sz w:val="28"/>
        </w:rPr>
        <w:t>
      руководитель управления либо его заместитель - проверка и подписание результата государственной услуги;</w:t>
      </w:r>
    </w:p>
    <w:p>
      <w:pPr>
        <w:spacing w:after="0"/>
        <w:ind w:left="0"/>
        <w:jc w:val="both"/>
      </w:pPr>
      <w:r>
        <w:rPr>
          <w:rFonts w:ascii="Times New Roman"/>
          <w:b w:val="false"/>
          <w:i w:val="false"/>
          <w:color w:val="000000"/>
          <w:sz w:val="28"/>
        </w:rPr>
        <w:t>
      ответственный исполнитель - передача услугополучателю результата государственной услуги.</w:t>
      </w:r>
    </w:p>
    <w:bookmarkStart w:name="z329" w:id="18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81"/>
    <w:bookmarkStart w:name="z330" w:id="182"/>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82"/>
    <w:p>
      <w:pPr>
        <w:spacing w:after="0"/>
        <w:ind w:left="0"/>
        <w:jc w:val="both"/>
      </w:pPr>
      <w:r>
        <w:rPr>
          <w:rFonts w:ascii="Times New Roman"/>
          <w:b w:val="false"/>
          <w:i w:val="false"/>
          <w:color w:val="000000"/>
          <w:sz w:val="28"/>
        </w:rPr>
        <w:t>
      специалист структурного подразделения;</w:t>
      </w:r>
    </w:p>
    <w:p>
      <w:pPr>
        <w:spacing w:after="0"/>
        <w:ind w:left="0"/>
        <w:jc w:val="both"/>
      </w:pPr>
      <w:r>
        <w:rPr>
          <w:rFonts w:ascii="Times New Roman"/>
          <w:b w:val="false"/>
          <w:i w:val="false"/>
          <w:color w:val="000000"/>
          <w:sz w:val="28"/>
        </w:rPr>
        <w:t>
      руководитель управления либо его заместитель;</w:t>
      </w:r>
    </w:p>
    <w:p>
      <w:pPr>
        <w:spacing w:after="0"/>
        <w:ind w:left="0"/>
        <w:jc w:val="both"/>
      </w:pPr>
      <w:r>
        <w:rPr>
          <w:rFonts w:ascii="Times New Roman"/>
          <w:b w:val="false"/>
          <w:i w:val="false"/>
          <w:color w:val="000000"/>
          <w:sz w:val="28"/>
        </w:rPr>
        <w:t>
      ответственный исполнитель.</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действий на выдачу, переоформление лицензии услугодателя с указанием срока выполнения каждого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332" w:id="183"/>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83"/>
    <w:bookmarkStart w:name="z333" w:id="184"/>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1) услугополучатель либо его представитель по доверенности предоставляет в Государственную корпорацию заявление и документы, необходимые для оказания государственной услуги,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2) работник Государственной корпорации в течение 15 (пятнадцати) минут производит регистрацию заявления и документов, необходимые для оказания государственной услуги.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отказывает в приеме заявления и выдает расписку установленной формы.</w:t>
      </w:r>
    </w:p>
    <w:bookmarkEnd w:id="184"/>
    <w:p>
      <w:pPr>
        <w:spacing w:after="0"/>
        <w:ind w:left="0"/>
        <w:jc w:val="both"/>
      </w:pPr>
      <w:r>
        <w:rPr>
          <w:rFonts w:ascii="Times New Roman"/>
          <w:b w:val="false"/>
          <w:i w:val="false"/>
          <w:color w:val="000000"/>
          <w:sz w:val="28"/>
        </w:rPr>
        <w:t>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в Государственную корпорацию, если иное не предусмотрено законами Республики Казахстан;</w:t>
      </w:r>
    </w:p>
    <w:p>
      <w:pPr>
        <w:spacing w:after="0"/>
        <w:ind w:left="0"/>
        <w:jc w:val="left"/>
      </w:pPr>
      <w:r>
        <w:rPr>
          <w:rFonts w:ascii="Times New Roman"/>
          <w:b w:val="false"/>
          <w:i w:val="false"/>
          <w:color w:val="000000"/>
          <w:sz w:val="28"/>
        </w:rPr>
        <w:t>
      1) работник Государственной корпорации в течение этого же дня, после принятия документов, передает заявление и документы, необходимые для оказания государственной услуги услугодателю через курьера;</w:t>
      </w:r>
      <w:r>
        <w:br/>
      </w:r>
      <w:r>
        <w:rPr>
          <w:rFonts w:ascii="Times New Roman"/>
          <w:b w:val="false"/>
          <w:i w:val="false"/>
          <w:color w:val="000000"/>
          <w:sz w:val="28"/>
        </w:rPr>
        <w:t>
      2) выдача результата оказания государственной услуги услугополучателю осуществляется работником Государственной корпорации на основании расписки, в указанный срок, при личном посещении под роспись и по предъявлению документа, удостоверяющего личность и доверенности (для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10.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11. Описание порядка обращения и последовательности процедур (действий) услугодателя и услугополучателя при оказании государственной услуги через веб – портал "электронного правительства":</w:t>
      </w:r>
      <w:r>
        <w:br/>
      </w:r>
      <w:r>
        <w:rPr>
          <w:rFonts w:ascii="Times New Roman"/>
          <w:b w:val="false"/>
          <w:i w:val="false"/>
          <w:color w:val="000000"/>
          <w:sz w:val="28"/>
        </w:rPr>
        <w:t>
      1) услугополучатель осуществляет регистрацию на веб-портале "электронного правительства" (далее - ПЭП) с помощью своего регистрационного свидетельства электронной цифровой подписью (далее - ЭЦП), которое хранится в интернет-браузере компьютера услугополучателя (осуществляется для незарегистрированных получателей на ПЭП);</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индивидуального идентификационного номера или бизнес - идентификационного номера (далее-ИИН/БИН) и пароль;</w:t>
      </w:r>
      <w:r>
        <w:br/>
      </w:r>
      <w:r>
        <w:rPr>
          <w:rFonts w:ascii="Times New Roman"/>
          <w:b w:val="false"/>
          <w:i w:val="false"/>
          <w:color w:val="000000"/>
          <w:sz w:val="28"/>
        </w:rPr>
        <w:t>
      4) процесс 2 – формирование ПЭП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6) процесс 4 – оплата государственной услуги на платежный шлюз "электронного правительства" (далее – ПШЭП), а затем эта информация поступает в ИС ГБД "Е лицензирование";</w:t>
      </w:r>
      <w:r>
        <w:br/>
      </w:r>
      <w:r>
        <w:rPr>
          <w:rFonts w:ascii="Times New Roman"/>
          <w:b w:val="false"/>
          <w:i w:val="false"/>
          <w:color w:val="000000"/>
          <w:sz w:val="28"/>
        </w:rPr>
        <w:t>
      7) условие 2 – проверка в ИС ГБД "Е лицензирование" факта оплаты за оказание государственной услуги;</w:t>
      </w:r>
      <w:r>
        <w:br/>
      </w:r>
      <w:r>
        <w:rPr>
          <w:rFonts w:ascii="Times New Roman"/>
          <w:b w:val="false"/>
          <w:i w:val="false"/>
          <w:color w:val="000000"/>
          <w:sz w:val="28"/>
        </w:rPr>
        <w:t>
      8) процесс 5 – формирование сообщения об отказе в запрашиваемой государственной услуге, в связи с отсутствием оплаты за оказание государственной услуги в ИС ГБД "Е лицензирование";</w:t>
      </w:r>
      <w:r>
        <w:br/>
      </w: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государственной услуге в связи с неподтверждением подлинности ЭЦП услугополучателя;</w:t>
      </w:r>
      <w:r>
        <w:br/>
      </w:r>
      <w:r>
        <w:rPr>
          <w:rFonts w:ascii="Times New Roman"/>
          <w:b w:val="false"/>
          <w:i w:val="false"/>
          <w:color w:val="000000"/>
          <w:sz w:val="28"/>
        </w:rPr>
        <w:t>
      12) процесс 8 – удостоверение (подписание) посредством ЭЦП услугополучателя заполненной формы (введенных данных) запроса на оказание государственной услуги;</w:t>
      </w:r>
      <w:r>
        <w:br/>
      </w:r>
      <w:r>
        <w:rPr>
          <w:rFonts w:ascii="Times New Roman"/>
          <w:b w:val="false"/>
          <w:i w:val="false"/>
          <w:color w:val="000000"/>
          <w:sz w:val="28"/>
        </w:rPr>
        <w:t>
      13) процесс 9 – регистрация электронного документа (запроса услугополучателя) в ИС ГБД "Е лицензирование" и обработка запроса в ИС ГБД "Е - лицензирование";</w:t>
      </w:r>
      <w:r>
        <w:br/>
      </w:r>
      <w:r>
        <w:rPr>
          <w:rFonts w:ascii="Times New Roman"/>
          <w:b w:val="false"/>
          <w:i w:val="false"/>
          <w:color w:val="000000"/>
          <w:sz w:val="28"/>
        </w:rPr>
        <w:t>
      14) условие 4 – проверка услугодателем соответствия услугополучателя квалификационным требованиям и основаниям для оказания государственной услуги;</w:t>
      </w:r>
      <w:r>
        <w:br/>
      </w:r>
      <w:r>
        <w:rPr>
          <w:rFonts w:ascii="Times New Roman"/>
          <w:b w:val="false"/>
          <w:i w:val="false"/>
          <w:color w:val="000000"/>
          <w:sz w:val="28"/>
        </w:rPr>
        <w:t>
      15) процесс 10 – формирование сообщения об отказе в запрашиваемой государственной услуге в связи с имеющимися нарушениями в данных услугополучателя в ИС ГБД "Е - лицензирование";</w:t>
      </w:r>
      <w:r>
        <w:br/>
      </w:r>
      <w:r>
        <w:rPr>
          <w:rFonts w:ascii="Times New Roman"/>
          <w:b w:val="false"/>
          <w:i w:val="false"/>
          <w:color w:val="000000"/>
          <w:sz w:val="28"/>
        </w:rPr>
        <w:t>
      16) процесс 11 – получение услугополучателем результата государственной услуги (электронная лицензия), сформированного ПЭП. Электронный документ формируется с использованием ЭЦП сотрудника услугодателя.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веб-портал приведены диаграммой в приложениях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При обращении услугополучателя на портал предоставляется:</w:t>
      </w:r>
    </w:p>
    <w:p>
      <w:pPr>
        <w:spacing w:after="0"/>
        <w:ind w:left="0"/>
        <w:jc w:val="both"/>
      </w:pPr>
      <w:r>
        <w:rPr>
          <w:rFonts w:ascii="Times New Roman"/>
          <w:b w:val="false"/>
          <w:i w:val="false"/>
          <w:color w:val="000000"/>
          <w:sz w:val="28"/>
        </w:rPr>
        <w:t>
      запрос в форме электронного документа, подписанного ЭЦП (электронной цифровой подписью) услугополучателя, с заполненной формой сведений.</w:t>
      </w:r>
    </w:p>
    <w:p>
      <w:pPr>
        <w:spacing w:after="0"/>
        <w:ind w:left="0"/>
        <w:jc w:val="both"/>
      </w:pPr>
      <w:r>
        <w:rPr>
          <w:rFonts w:ascii="Times New Roman"/>
          <w:b w:val="false"/>
          <w:i w:val="false"/>
          <w:color w:val="000000"/>
          <w:sz w:val="28"/>
        </w:rPr>
        <w:t>
      Сведения о документах, удостоверяющих личность услугополучателя, содержащиеся в государственных информационных системах услугодатель получает из соответствующих государственных информационных систем в форме электронных документов, удостоверенных ЭЦП уполномоченных лиц государственных органов.</w:t>
      </w:r>
    </w:p>
    <w:p>
      <w:pPr>
        <w:spacing w:after="0"/>
        <w:ind w:left="0"/>
        <w:jc w:val="both"/>
      </w:pPr>
      <w:r>
        <w:rPr>
          <w:rFonts w:ascii="Times New Roman"/>
          <w:b w:val="false"/>
          <w:i w:val="false"/>
          <w:color w:val="000000"/>
          <w:sz w:val="28"/>
        </w:rPr>
        <w:t>
      В случае обращения через портал в "личном кабинете" услугополучателя отображается статус запроса на предоставление государственной услуги ("Отправлено", "В работе", "На согласовании", "Выдано", "Отказано").</w:t>
      </w:r>
    </w:p>
    <w:p>
      <w:pPr>
        <w:spacing w:after="0"/>
        <w:ind w:left="0"/>
        <w:jc w:val="both"/>
      </w:pPr>
      <w:r>
        <w:rPr>
          <w:rFonts w:ascii="Times New Roman"/>
          <w:b w:val="false"/>
          <w:i w:val="false"/>
          <w:color w:val="000000"/>
          <w:sz w:val="28"/>
        </w:rPr>
        <w:t>
      При подаче услугополучателем всех необходимых документов:</w:t>
      </w:r>
    </w:p>
    <w:p>
      <w:pPr>
        <w:spacing w:after="0"/>
        <w:ind w:left="0"/>
        <w:jc w:val="left"/>
      </w:pPr>
      <w:r>
        <w:rPr>
          <w:rFonts w:ascii="Times New Roman"/>
          <w:b w:val="false"/>
          <w:i w:val="false"/>
          <w:color w:val="000000"/>
          <w:sz w:val="28"/>
        </w:rPr>
        <w:t>
      1) услугодателю (нарочно либо посредством почтовой связи) -подтверждением принятия заявления на бумажном носителе является расписка (уведомление) о приеме документов с указанием даты и времени приема пакета документов;</w:t>
      </w:r>
      <w:r>
        <w:br/>
      </w:r>
      <w:r>
        <w:rPr>
          <w:rFonts w:ascii="Times New Roman"/>
          <w:b w:val="false"/>
          <w:i w:val="false"/>
          <w:color w:val="000000"/>
          <w:sz w:val="28"/>
        </w:rPr>
        <w:t>
      2) через портал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 в</w:t>
            </w:r>
            <w:r>
              <w:br/>
            </w:r>
            <w:r>
              <w:rPr>
                <w:rFonts w:ascii="Times New Roman"/>
                <w:b w:val="false"/>
                <w:i w:val="false"/>
                <w:color w:val="000000"/>
                <w:sz w:val="20"/>
              </w:rPr>
              <w:t>сфере оборота наркотических</w:t>
            </w:r>
            <w:r>
              <w:br/>
            </w:r>
            <w:r>
              <w:rPr>
                <w:rFonts w:ascii="Times New Roman"/>
                <w:b w:val="false"/>
                <w:i w:val="false"/>
                <w:color w:val="000000"/>
                <w:sz w:val="20"/>
              </w:rPr>
              <w:t>средств, психотропных веществ</w:t>
            </w:r>
            <w:r>
              <w:br/>
            </w:r>
            <w:r>
              <w:rPr>
                <w:rFonts w:ascii="Times New Roman"/>
                <w:b w:val="false"/>
                <w:i w:val="false"/>
                <w:color w:val="000000"/>
                <w:sz w:val="20"/>
              </w:rPr>
              <w:t>и прекурсоров в области</w:t>
            </w:r>
            <w:r>
              <w:br/>
            </w:r>
            <w:r>
              <w:rPr>
                <w:rFonts w:ascii="Times New Roman"/>
                <w:b w:val="false"/>
                <w:i w:val="false"/>
                <w:color w:val="000000"/>
                <w:sz w:val="20"/>
              </w:rPr>
              <w:t>здравоохранения"</w:t>
            </w:r>
          </w:p>
        </w:tc>
      </w:tr>
    </w:tbl>
    <w:bookmarkStart w:name="z338" w:id="185"/>
    <w:p>
      <w:pPr>
        <w:spacing w:after="0"/>
        <w:ind w:left="0"/>
        <w:jc w:val="left"/>
      </w:pPr>
      <w:r>
        <w:rPr>
          <w:rFonts w:ascii="Times New Roman"/>
          <w:b/>
          <w:i w:val="false"/>
          <w:color w:val="000000"/>
        </w:rPr>
        <w:t xml:space="preserve"> А) Описание действий структурных подразделений (работников) через</w:t>
      </w:r>
      <w:r>
        <w:br/>
      </w:r>
      <w:r>
        <w:rPr>
          <w:rFonts w:ascii="Times New Roman"/>
          <w:b/>
          <w:i w:val="false"/>
          <w:color w:val="000000"/>
        </w:rPr>
        <w:t>услугодателя для выдачи и переоформления лицензии</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5"/>
        <w:gridCol w:w="1036"/>
        <w:gridCol w:w="1038"/>
        <w:gridCol w:w="5129"/>
        <w:gridCol w:w="1038"/>
        <w:gridCol w:w="2234"/>
      </w:tblGrid>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лица, участвующие в оказании государственной услуги на определенной стадии</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структурного подразделения</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проверка документов</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обработка документов в ИС ГБД "Е-лицензирование", при неполном пакете документов мотивированный ответ о прекращении рассмотрения заявления</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направленных документов</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Проверка о наличии лицензии в реестре ИС ГБД "Е-лицензирование" </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действий</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документов</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на подпись</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документа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через электронную почту</w:t>
            </w:r>
          </w:p>
        </w:tc>
      </w:tr>
      <w:tr>
        <w:trPr>
          <w:trHeight w:val="30" w:hRule="atLeast"/>
        </w:trPr>
        <w:tc>
          <w:tcPr>
            <w:tcW w:w="1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рабочих дней на выдачу лицензии, 2 рабочих дня на переоформление лицензии, 1 рабочий день на мотивированный ответ о прекращении рассмотрения заявления</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рабочих дней, 2 рабочих дня, 1 рабочий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bl>
    <w:bookmarkStart w:name="z339" w:id="186"/>
    <w:p>
      <w:pPr>
        <w:spacing w:after="0"/>
        <w:ind w:left="0"/>
        <w:jc w:val="left"/>
      </w:pPr>
      <w:r>
        <w:rPr>
          <w:rFonts w:ascii="Times New Roman"/>
          <w:b/>
          <w:i w:val="false"/>
          <w:color w:val="000000"/>
        </w:rPr>
        <w:t xml:space="preserve"> Б) Описание действий структурных подразделений (работников)</w:t>
      </w:r>
      <w:r>
        <w:br/>
      </w:r>
      <w:r>
        <w:rPr>
          <w:rFonts w:ascii="Times New Roman"/>
          <w:b/>
          <w:i w:val="false"/>
          <w:color w:val="000000"/>
        </w:rPr>
        <w:t>через услугодателя на выдачу дубликата</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6"/>
        <w:gridCol w:w="1161"/>
        <w:gridCol w:w="1161"/>
        <w:gridCol w:w="4266"/>
        <w:gridCol w:w="1164"/>
        <w:gridCol w:w="2502"/>
      </w:tblGrid>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лица, участвующие в оказании государственной услуги на определенной стадии</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структурного подразделения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либо его заместитель</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проверка документов</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обработка документов в ИС ГБД "Е-лицензирование", при неполном пакете документов мотивированный ответ о прекращении рассмотрения заявления</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направленных документов</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о наличии лицензии в реестре ИС ГБД "Е-лицензирование"</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действий</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документов</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на подпись</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документа</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через электронную почту</w:t>
            </w:r>
          </w:p>
        </w:tc>
      </w:tr>
      <w:tr>
        <w:trPr>
          <w:trHeight w:val="30" w:hRule="atLeast"/>
        </w:trPr>
        <w:tc>
          <w:tcPr>
            <w:tcW w:w="20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 в</w:t>
            </w:r>
            <w:r>
              <w:br/>
            </w:r>
            <w:r>
              <w:rPr>
                <w:rFonts w:ascii="Times New Roman"/>
                <w:b w:val="false"/>
                <w:i w:val="false"/>
                <w:color w:val="000000"/>
                <w:sz w:val="20"/>
              </w:rPr>
              <w:t>сфере оборота наркотических</w:t>
            </w:r>
            <w:r>
              <w:br/>
            </w:r>
            <w:r>
              <w:rPr>
                <w:rFonts w:ascii="Times New Roman"/>
                <w:b w:val="false"/>
                <w:i w:val="false"/>
                <w:color w:val="000000"/>
                <w:sz w:val="20"/>
              </w:rPr>
              <w:t>средств, психотропных веществ</w:t>
            </w:r>
            <w:r>
              <w:br/>
            </w:r>
            <w:r>
              <w:rPr>
                <w:rFonts w:ascii="Times New Roman"/>
                <w:b w:val="false"/>
                <w:i w:val="false"/>
                <w:color w:val="000000"/>
                <w:sz w:val="20"/>
              </w:rPr>
              <w:t>и прекурсоров в области</w:t>
            </w:r>
            <w:r>
              <w:br/>
            </w:r>
            <w:r>
              <w:rPr>
                <w:rFonts w:ascii="Times New Roman"/>
                <w:b w:val="false"/>
                <w:i w:val="false"/>
                <w:color w:val="000000"/>
                <w:sz w:val="20"/>
              </w:rPr>
              <w:t>здравоохранения"</w:t>
            </w:r>
          </w:p>
        </w:tc>
      </w:tr>
    </w:tbl>
    <w:bookmarkStart w:name="z341" w:id="187"/>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в оказании государственной услуги</w:t>
      </w:r>
      <w:r>
        <w:br/>
      </w:r>
      <w:r>
        <w:rPr>
          <w:rFonts w:ascii="Times New Roman"/>
          <w:b/>
          <w:i w:val="false"/>
          <w:color w:val="000000"/>
        </w:rPr>
        <w:t>через ИС Государственная корпорация</w:t>
      </w:r>
    </w:p>
    <w:bookmarkEnd w:id="187"/>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 в</w:t>
            </w:r>
            <w:r>
              <w:br/>
            </w:r>
            <w:r>
              <w:rPr>
                <w:rFonts w:ascii="Times New Roman"/>
                <w:b w:val="false"/>
                <w:i w:val="false"/>
                <w:color w:val="000000"/>
                <w:sz w:val="20"/>
              </w:rPr>
              <w:t>сфере оборота наркотических</w:t>
            </w:r>
            <w:r>
              <w:br/>
            </w:r>
            <w:r>
              <w:rPr>
                <w:rFonts w:ascii="Times New Roman"/>
                <w:b w:val="false"/>
                <w:i w:val="false"/>
                <w:color w:val="000000"/>
                <w:sz w:val="20"/>
              </w:rPr>
              <w:t>средств, психотропных веществ</w:t>
            </w:r>
            <w:r>
              <w:br/>
            </w:r>
            <w:r>
              <w:rPr>
                <w:rFonts w:ascii="Times New Roman"/>
                <w:b w:val="false"/>
                <w:i w:val="false"/>
                <w:color w:val="000000"/>
                <w:sz w:val="20"/>
              </w:rPr>
              <w:t>и прекурсоров в области</w:t>
            </w:r>
            <w:r>
              <w:br/>
            </w:r>
            <w:r>
              <w:rPr>
                <w:rFonts w:ascii="Times New Roman"/>
                <w:b w:val="false"/>
                <w:i w:val="false"/>
                <w:color w:val="000000"/>
                <w:sz w:val="20"/>
              </w:rPr>
              <w:t>здравоохранения"</w:t>
            </w:r>
          </w:p>
        </w:tc>
      </w:tr>
    </w:tbl>
    <w:bookmarkStart w:name="z343" w:id="188"/>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в оказании государственной услуги</w:t>
      </w:r>
      <w:r>
        <w:br/>
      </w:r>
      <w:r>
        <w:rPr>
          <w:rFonts w:ascii="Times New Roman"/>
          <w:b/>
          <w:i w:val="false"/>
          <w:color w:val="000000"/>
        </w:rPr>
        <w:t xml:space="preserve">через веб-портал "электронное правительство" </w:t>
      </w:r>
    </w:p>
    <w:bookmarkEnd w:id="188"/>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189"/>
    <w:p>
      <w:pPr>
        <w:spacing w:after="0"/>
        <w:ind w:left="0"/>
        <w:jc w:val="left"/>
      </w:pPr>
      <w:r>
        <w:rPr>
          <w:rFonts w:ascii="Times New Roman"/>
          <w:b/>
          <w:i w:val="false"/>
          <w:color w:val="000000"/>
        </w:rPr>
        <w:t xml:space="preserve"> Условные обозначения:</w:t>
      </w:r>
    </w:p>
    <w:bookmarkEnd w:id="189"/>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 в</w:t>
            </w:r>
            <w:r>
              <w:br/>
            </w:r>
            <w:r>
              <w:rPr>
                <w:rFonts w:ascii="Times New Roman"/>
                <w:b w:val="false"/>
                <w:i w:val="false"/>
                <w:color w:val="000000"/>
                <w:sz w:val="20"/>
              </w:rPr>
              <w:t>сфере оборота наркотических</w:t>
            </w:r>
            <w:r>
              <w:br/>
            </w:r>
            <w:r>
              <w:rPr>
                <w:rFonts w:ascii="Times New Roman"/>
                <w:b w:val="false"/>
                <w:i w:val="false"/>
                <w:color w:val="000000"/>
                <w:sz w:val="20"/>
              </w:rPr>
              <w:t>средств, психотропных веществ</w:t>
            </w:r>
            <w:r>
              <w:br/>
            </w:r>
            <w:r>
              <w:rPr>
                <w:rFonts w:ascii="Times New Roman"/>
                <w:b w:val="false"/>
                <w:i w:val="false"/>
                <w:color w:val="000000"/>
                <w:sz w:val="20"/>
              </w:rPr>
              <w:t>и прекурсоров в области</w:t>
            </w:r>
            <w:r>
              <w:br/>
            </w:r>
            <w:r>
              <w:rPr>
                <w:rFonts w:ascii="Times New Roman"/>
                <w:b w:val="false"/>
                <w:i w:val="false"/>
                <w:color w:val="000000"/>
                <w:sz w:val="20"/>
              </w:rPr>
              <w:t>здравоохранения"</w:t>
            </w:r>
          </w:p>
        </w:tc>
      </w:tr>
    </w:tbl>
    <w:bookmarkStart w:name="z346" w:id="190"/>
    <w:p>
      <w:pPr>
        <w:spacing w:after="0"/>
        <w:ind w:left="0"/>
        <w:jc w:val="left"/>
      </w:pPr>
      <w:r>
        <w:rPr>
          <w:rFonts w:ascii="Times New Roman"/>
          <w:b/>
          <w:i w:val="false"/>
          <w:color w:val="000000"/>
        </w:rPr>
        <w:t xml:space="preserve"> А) Справочник бизнес-процессов оказания государственной услуги</w:t>
      </w:r>
      <w:r>
        <w:br/>
      </w:r>
      <w:r>
        <w:rPr>
          <w:rFonts w:ascii="Times New Roman"/>
          <w:b/>
          <w:i w:val="false"/>
          <w:color w:val="000000"/>
        </w:rPr>
        <w:t>"Выдача лицензии на осуществление деятельности в сфере оборота</w:t>
      </w:r>
      <w:r>
        <w:br/>
      </w:r>
      <w:r>
        <w:rPr>
          <w:rFonts w:ascii="Times New Roman"/>
          <w:b/>
          <w:i w:val="false"/>
          <w:color w:val="000000"/>
        </w:rPr>
        <w:t>наркотических средств, психотропных веществ и</w:t>
      </w:r>
      <w:r>
        <w:br/>
      </w:r>
      <w:r>
        <w:rPr>
          <w:rFonts w:ascii="Times New Roman"/>
          <w:b/>
          <w:i w:val="false"/>
          <w:color w:val="000000"/>
        </w:rPr>
        <w:t>прекурсоров в области здравоохранения"</w:t>
      </w:r>
    </w:p>
    <w:bookmarkEnd w:id="190"/>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191"/>
    <w:p>
      <w:pPr>
        <w:spacing w:after="0"/>
        <w:ind w:left="0"/>
        <w:jc w:val="left"/>
      </w:pPr>
      <w:r>
        <w:rPr>
          <w:rFonts w:ascii="Times New Roman"/>
          <w:b/>
          <w:i w:val="false"/>
          <w:color w:val="000000"/>
        </w:rPr>
        <w:t xml:space="preserve"> Б) Справочник бизнес-процессов оказания государственной услуги</w:t>
      </w:r>
      <w:r>
        <w:br/>
      </w:r>
      <w:r>
        <w:rPr>
          <w:rFonts w:ascii="Times New Roman"/>
          <w:b/>
          <w:i w:val="false"/>
          <w:color w:val="000000"/>
        </w:rPr>
        <w:t>"Выдача лицензии на осуществление деятельности в сфере</w:t>
      </w:r>
      <w:r>
        <w:br/>
      </w:r>
      <w:r>
        <w:rPr>
          <w:rFonts w:ascii="Times New Roman"/>
          <w:b/>
          <w:i w:val="false"/>
          <w:color w:val="000000"/>
        </w:rPr>
        <w:t>оборота наркотических средств, психотропных веществ и</w:t>
      </w:r>
      <w:r>
        <w:br/>
      </w:r>
      <w:r>
        <w:rPr>
          <w:rFonts w:ascii="Times New Roman"/>
          <w:b/>
          <w:i w:val="false"/>
          <w:color w:val="000000"/>
        </w:rPr>
        <w:t xml:space="preserve">прекурсоров в области здравоохранения" </w:t>
      </w:r>
    </w:p>
    <w:bookmarkEnd w:id="191"/>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192"/>
    <w:p>
      <w:pPr>
        <w:spacing w:after="0"/>
        <w:ind w:left="0"/>
        <w:jc w:val="left"/>
      </w:pPr>
      <w:r>
        <w:rPr>
          <w:rFonts w:ascii="Times New Roman"/>
          <w:b/>
          <w:i w:val="false"/>
          <w:color w:val="000000"/>
        </w:rPr>
        <w:t xml:space="preserve"> Условные обозначения:</w:t>
      </w:r>
    </w:p>
    <w:bookmarkEnd w:id="192"/>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350" w:id="19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документов о прохождении подготовки, повышении квалификации</w:t>
      </w:r>
      <w:r>
        <w:br/>
      </w:r>
      <w:r>
        <w:rPr>
          <w:rFonts w:ascii="Times New Roman"/>
          <w:b/>
          <w:i w:val="false"/>
          <w:color w:val="000000"/>
        </w:rPr>
        <w:t>и переподготовке кадров отрасли здравоохранения"</w:t>
      </w:r>
    </w:p>
    <w:bookmarkEnd w:id="193"/>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заменены соответственно словами "Некоммерческое акционерное общество "Государственная корпорация "Правительство для граждан"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1" w:id="194"/>
    <w:p>
      <w:pPr>
        <w:spacing w:after="0"/>
        <w:ind w:left="0"/>
        <w:jc w:val="left"/>
      </w:pPr>
      <w:r>
        <w:rPr>
          <w:rFonts w:ascii="Times New Roman"/>
          <w:b/>
          <w:i w:val="false"/>
          <w:color w:val="000000"/>
        </w:rPr>
        <w:t xml:space="preserve"> 1. Общие положения</w:t>
      </w:r>
    </w:p>
    <w:bookmarkEnd w:id="194"/>
    <w:bookmarkStart w:name="z352" w:id="195"/>
    <w:p>
      <w:pPr>
        <w:spacing w:after="0"/>
        <w:ind w:left="0"/>
        <w:jc w:val="both"/>
      </w:pPr>
      <w:r>
        <w:rPr>
          <w:rFonts w:ascii="Times New Roman"/>
          <w:b w:val="false"/>
          <w:i w:val="false"/>
          <w:color w:val="000000"/>
          <w:sz w:val="28"/>
        </w:rPr>
        <w:t>
      1. Государственная услуга "Выдача документов о прохождении подготовки, повышении квалификации и переподготовке кадров отрасли здравоохранения" (далее - государственная услуга) оказывается организациями образования в области здравоохранения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документы о прохождении подготовки, повышении квалификации и переподготовки кадров отрасли здравоохранения в соответствии с видами и формами документов об образовании государственного образца,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28 декабря 2007 года № 1310, и </w:t>
      </w:r>
      <w:r>
        <w:rPr>
          <w:rFonts w:ascii="Times New Roman"/>
          <w:b w:val="false"/>
          <w:i w:val="false"/>
          <w:color w:val="000000"/>
          <w:sz w:val="28"/>
        </w:rPr>
        <w:t>Правилами</w:t>
      </w:r>
      <w:r>
        <w:rPr>
          <w:rFonts w:ascii="Times New Roman"/>
          <w:b w:val="false"/>
          <w:i w:val="false"/>
          <w:color w:val="000000"/>
          <w:sz w:val="28"/>
        </w:rPr>
        <w:t xml:space="preserve"> повышения квалификации и переподготовки медицинских и фармацевтических кадров, утвержденными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11 ноября 2009 года № 691.</w:t>
      </w:r>
    </w:p>
    <w:bookmarkEnd w:id="19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бумажная.</w:t>
      </w:r>
    </w:p>
    <w:bookmarkStart w:name="z355" w:id="196"/>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96"/>
    <w:bookmarkStart w:name="z356" w:id="19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являются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утвержденного стандартом государственной услуги "Выдача документов о прохождении подготовки, повышении квалификации и переподготовки кадров отрасли здравоохранения",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297 "Об утверждении стандарта государственной услуги "Выдача документов о прохождении подготовки, повышении квалификации и переподготовке кадров отрасли здравоохранения" (далее - Стандарт).</w:t>
      </w:r>
      <w:r>
        <w:br/>
      </w:r>
      <w:r>
        <w:rPr>
          <w:rFonts w:ascii="Times New Roman"/>
          <w:b w:val="false"/>
          <w:i w:val="false"/>
          <w:color w:val="000000"/>
          <w:sz w:val="28"/>
        </w:rPr>
        <w:t xml:space="preserve">
      </w:t>
      </w:r>
      <w:r>
        <w:rPr>
          <w:rFonts w:ascii="Times New Roman"/>
          <w:b w:val="false"/>
          <w:i w:val="false"/>
          <w:color w:val="000000"/>
          <w:sz w:val="28"/>
        </w:rPr>
        <w:t>5. Процесс оказания государственной услуги состоит из следующих процедур (действий):</w:t>
      </w:r>
      <w:r>
        <w:br/>
      </w:r>
      <w:r>
        <w:rPr>
          <w:rFonts w:ascii="Times New Roman"/>
          <w:b w:val="false"/>
          <w:i w:val="false"/>
          <w:color w:val="000000"/>
          <w:sz w:val="28"/>
        </w:rPr>
        <w:t>
      1) специалист структурного подразделения услугодателя принимает, регистрирует документы и передает зарегистрированные документы ответственному исполнителю - не более 30 (тридцати) минут;</w:t>
      </w:r>
      <w:r>
        <w:br/>
      </w:r>
      <w:r>
        <w:rPr>
          <w:rFonts w:ascii="Times New Roman"/>
          <w:b w:val="false"/>
          <w:i w:val="false"/>
          <w:color w:val="000000"/>
          <w:sz w:val="28"/>
        </w:rPr>
        <w:t>
      2) ответственный исполнитель рассматривает представленные документы, оформляет документ о прохождении подготовки, повышении квалификации и переподготовке кадров отрасли здравоохранения, в соответствии с приказом услугодателя о выдаче документа и передает на согласование курирующему заместителю руководителя - не более 3 (трех) рабочих дней при прохождении подготовки, не более 1 (одного) рабочего дня при повышении квалификации и переподготовке;</w:t>
      </w:r>
      <w:r>
        <w:br/>
      </w:r>
      <w:r>
        <w:rPr>
          <w:rFonts w:ascii="Times New Roman"/>
          <w:b w:val="false"/>
          <w:i w:val="false"/>
          <w:color w:val="000000"/>
          <w:sz w:val="28"/>
        </w:rPr>
        <w:t>
      3) заместитель руководителя проверяет и ставит резолюцию - не более 4 (четырех) рабочих дней при прохождении подготовки, не более 4 (четырех) часов при повышении квалификации и переподготовке;</w:t>
      </w:r>
      <w:r>
        <w:br/>
      </w:r>
      <w:r>
        <w:rPr>
          <w:rFonts w:ascii="Times New Roman"/>
          <w:b w:val="false"/>
          <w:i w:val="false"/>
          <w:color w:val="000000"/>
          <w:sz w:val="28"/>
        </w:rPr>
        <w:t>
      4) руководитель подписывает документы и передает ответственному исполнителю на регистрацию для выдачи услугополучателю результат государственной услуги - не более 3 (трех) рабочих дней при прохождении подготовки, не более 4 (четырех) часов при повышении квалификации и переподготовке;</w:t>
      </w:r>
      <w:r>
        <w:br/>
      </w:r>
      <w:r>
        <w:rPr>
          <w:rFonts w:ascii="Times New Roman"/>
          <w:b w:val="false"/>
          <w:i w:val="false"/>
          <w:color w:val="000000"/>
          <w:sz w:val="28"/>
        </w:rPr>
        <w:t>
      5) ответственный исполнитель регистрирует и нарочно передает услугополучателю результат государственной услуги, после подписания услугополучателя в журнале учета - не более 3 (трех) рабочих дней при прохождении подготовки, не более 1 (одного) рабочего дня при повышении квалификации и переподготовке.</w:t>
      </w:r>
    </w:p>
    <w:bookmarkEnd w:id="197"/>
    <w:p>
      <w:pPr>
        <w:spacing w:after="0"/>
        <w:ind w:left="0"/>
        <w:jc w:val="both"/>
      </w:pPr>
      <w:r>
        <w:rPr>
          <w:rFonts w:ascii="Times New Roman"/>
          <w:b w:val="false"/>
          <w:i w:val="false"/>
          <w:color w:val="000000"/>
          <w:sz w:val="28"/>
        </w:rPr>
        <w:t>
      Сроки оказания государственной услуги: с момента сдачи пакета документов услугополучателем – при прохождении подготовки не более 14 (четырнадцати) рабочих дней, при повышении квалификации и переподготовке – 3 (три) рабочих дня со дня принятия решения итоговой Государственной аттестационной комиссии (квалификационной комиссии) или руководителя услугодателя.</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который служит основанием для начала выполнения следующей процедуры (действия).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Специалист структурного подразделения услугодателя - прием и проверка полноты представленных документов, передача ответственному исполнителю.</w:t>
      </w:r>
    </w:p>
    <w:p>
      <w:pPr>
        <w:spacing w:after="0"/>
        <w:ind w:left="0"/>
        <w:jc w:val="both"/>
      </w:pPr>
      <w:r>
        <w:rPr>
          <w:rFonts w:ascii="Times New Roman"/>
          <w:b w:val="false"/>
          <w:i w:val="false"/>
          <w:color w:val="000000"/>
          <w:sz w:val="28"/>
        </w:rPr>
        <w:t>
      Ответственный исполнитель - оформление документа и передача на подписание заместителю руководителя, руководителю.</w:t>
      </w:r>
    </w:p>
    <w:p>
      <w:pPr>
        <w:spacing w:after="0"/>
        <w:ind w:left="0"/>
        <w:jc w:val="both"/>
      </w:pPr>
      <w:r>
        <w:rPr>
          <w:rFonts w:ascii="Times New Roman"/>
          <w:b w:val="false"/>
          <w:i w:val="false"/>
          <w:color w:val="000000"/>
          <w:sz w:val="28"/>
        </w:rPr>
        <w:t>
      Завершение оформления документа ответственным исполнителем и выдача услугополучателю.</w:t>
      </w:r>
    </w:p>
    <w:bookmarkStart w:name="z359" w:id="198"/>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98"/>
    <w:bookmarkStart w:name="z360" w:id="199"/>
    <w:p>
      <w:pPr>
        <w:spacing w:after="0"/>
        <w:ind w:left="0"/>
        <w:jc w:val="both"/>
      </w:pPr>
      <w:r>
        <w:rPr>
          <w:rFonts w:ascii="Times New Roman"/>
          <w:b w:val="false"/>
          <w:i w:val="false"/>
          <w:color w:val="000000"/>
          <w:sz w:val="28"/>
        </w:rPr>
        <w:t>
      7.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специалист структурного подразделения;</w:t>
      </w:r>
      <w:r>
        <w:br/>
      </w:r>
      <w:r>
        <w:rPr>
          <w:rFonts w:ascii="Times New Roman"/>
          <w:b w:val="false"/>
          <w:i w:val="false"/>
          <w:color w:val="000000"/>
          <w:sz w:val="28"/>
        </w:rPr>
        <w:t>
      2) ответственный исполнитель;</w:t>
      </w:r>
      <w:r>
        <w:br/>
      </w:r>
      <w:r>
        <w:rPr>
          <w:rFonts w:ascii="Times New Roman"/>
          <w:b w:val="false"/>
          <w:i w:val="false"/>
          <w:color w:val="000000"/>
          <w:sz w:val="28"/>
        </w:rPr>
        <w:t>
      3) заместитель руководителя;</w:t>
      </w:r>
      <w:r>
        <w:br/>
      </w:r>
      <w:r>
        <w:rPr>
          <w:rFonts w:ascii="Times New Roman"/>
          <w:b w:val="false"/>
          <w:i w:val="false"/>
          <w:color w:val="000000"/>
          <w:sz w:val="28"/>
        </w:rPr>
        <w:t>
      4) руководитель.</w:t>
      </w:r>
      <w:r>
        <w:br/>
      </w:r>
      <w:r>
        <w:rPr>
          <w:rFonts w:ascii="Times New Roman"/>
          <w:b w:val="false"/>
          <w:i w:val="false"/>
          <w:color w:val="000000"/>
          <w:sz w:val="28"/>
        </w:rPr>
        <w:t xml:space="preserve">
      </w:t>
      </w:r>
      <w:r>
        <w:rPr>
          <w:rFonts w:ascii="Times New Roman"/>
          <w:b w:val="false"/>
          <w:i w:val="false"/>
          <w:color w:val="000000"/>
          <w:sz w:val="28"/>
        </w:rPr>
        <w:t xml:space="preserve">8. Подробное описание последовательности процедур (действий) между структурными подразделениями (работниками) с указанием длительности каждой процедуры (действия), справочник бизнес-процессов оказания государственной услуги указаны в </w:t>
      </w:r>
      <w:r>
        <w:rPr>
          <w:rFonts w:ascii="Times New Roman"/>
          <w:b w:val="false"/>
          <w:i w:val="false"/>
          <w:color w:val="000000"/>
          <w:sz w:val="28"/>
        </w:rPr>
        <w:t>приложении</w:t>
      </w:r>
      <w:r>
        <w:rPr>
          <w:rFonts w:ascii="Times New Roman"/>
          <w:b w:val="false"/>
          <w:i w:val="false"/>
          <w:color w:val="000000"/>
          <w:sz w:val="28"/>
        </w:rPr>
        <w:t xml:space="preserve"> к настоящему регламенту.</w:t>
      </w:r>
    </w:p>
    <w:bookmarkEnd w:id="199"/>
    <w:bookmarkStart w:name="z362" w:id="200"/>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200"/>
    <w:bookmarkStart w:name="z363" w:id="201"/>
    <w:p>
      <w:pPr>
        <w:spacing w:after="0"/>
        <w:ind w:left="0"/>
        <w:jc w:val="both"/>
      </w:pPr>
      <w:r>
        <w:rPr>
          <w:rFonts w:ascii="Times New Roman"/>
          <w:b w:val="false"/>
          <w:i w:val="false"/>
          <w:color w:val="000000"/>
          <w:sz w:val="28"/>
        </w:rPr>
        <w:t>
      9. Оказания государственной услуги через веб-портал "электронного правительства" и некоммерческое акционерное общество "Государственная корпорация "Правительство для граждан" не предусмотрены.</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документов о</w:t>
            </w:r>
            <w:r>
              <w:br/>
            </w:r>
            <w:r>
              <w:rPr>
                <w:rFonts w:ascii="Times New Roman"/>
                <w:b w:val="false"/>
                <w:i w:val="false"/>
                <w:color w:val="000000"/>
                <w:sz w:val="20"/>
              </w:rPr>
              <w:t>прохождении подготовки,</w:t>
            </w:r>
            <w:r>
              <w:br/>
            </w:r>
            <w:r>
              <w:rPr>
                <w:rFonts w:ascii="Times New Roman"/>
                <w:b w:val="false"/>
                <w:i w:val="false"/>
                <w:color w:val="000000"/>
                <w:sz w:val="20"/>
              </w:rPr>
              <w:t>повышении квалификации и</w:t>
            </w:r>
            <w:r>
              <w:br/>
            </w:r>
            <w:r>
              <w:rPr>
                <w:rFonts w:ascii="Times New Roman"/>
                <w:b w:val="false"/>
                <w:i w:val="false"/>
                <w:color w:val="000000"/>
                <w:sz w:val="20"/>
              </w:rPr>
              <w:t>переподготовке кадров отрасли</w:t>
            </w:r>
            <w:r>
              <w:br/>
            </w:r>
            <w:r>
              <w:rPr>
                <w:rFonts w:ascii="Times New Roman"/>
                <w:b w:val="false"/>
                <w:i w:val="false"/>
                <w:color w:val="000000"/>
                <w:sz w:val="20"/>
              </w:rPr>
              <w:t>здравоохранения"</w:t>
            </w:r>
          </w:p>
        </w:tc>
      </w:tr>
    </w:tbl>
    <w:bookmarkStart w:name="z365" w:id="202"/>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"Выдача документов о прохождении подготовки, повышении</w:t>
      </w:r>
      <w:r>
        <w:br/>
      </w:r>
      <w:r>
        <w:rPr>
          <w:rFonts w:ascii="Times New Roman"/>
          <w:b/>
          <w:i w:val="false"/>
          <w:color w:val="000000"/>
        </w:rPr>
        <w:t>квалификации и переподготовке кадров отрасли здравоохранения"</w:t>
      </w:r>
    </w:p>
    <w:bookmarkEnd w:id="202"/>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367" w:id="20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"Аттестация специалистов с медицинским образованием для осуществления</w:t>
      </w:r>
      <w:r>
        <w:br/>
      </w:r>
      <w:r>
        <w:rPr>
          <w:rFonts w:ascii="Times New Roman"/>
          <w:b/>
          <w:i w:val="false"/>
          <w:color w:val="000000"/>
        </w:rPr>
        <w:t>реализации лекарственных средств, изделий медицинского назначения в отдаленных</w:t>
      </w:r>
      <w:r>
        <w:br/>
      </w:r>
      <w:r>
        <w:rPr>
          <w:rFonts w:ascii="Times New Roman"/>
          <w:b/>
          <w:i w:val="false"/>
          <w:color w:val="000000"/>
        </w:rPr>
        <w:t>от районного центра населенных пунктах через аптечные пункты в организациях</w:t>
      </w:r>
      <w:r>
        <w:br/>
      </w:r>
      <w:r>
        <w:rPr>
          <w:rFonts w:ascii="Times New Roman"/>
          <w:b/>
          <w:i w:val="false"/>
          <w:color w:val="000000"/>
        </w:rPr>
        <w:t>здравоохранения, оказывающих первичную медико-санитарную,</w:t>
      </w:r>
      <w:r>
        <w:br/>
      </w:r>
      <w:r>
        <w:rPr>
          <w:rFonts w:ascii="Times New Roman"/>
          <w:b/>
          <w:i w:val="false"/>
          <w:color w:val="000000"/>
        </w:rPr>
        <w:t>консультативно-диагностическую помощь и передвижные аптечные</w:t>
      </w:r>
      <w:r>
        <w:br/>
      </w:r>
      <w:r>
        <w:rPr>
          <w:rFonts w:ascii="Times New Roman"/>
          <w:b/>
          <w:i w:val="false"/>
          <w:color w:val="000000"/>
        </w:rPr>
        <w:t>пункты, в случае отсутствия специалиста с</w:t>
      </w:r>
      <w:r>
        <w:br/>
      </w:r>
      <w:r>
        <w:rPr>
          <w:rFonts w:ascii="Times New Roman"/>
          <w:b/>
          <w:i w:val="false"/>
          <w:color w:val="000000"/>
        </w:rPr>
        <w:t>фармацевтическим образованием"</w:t>
      </w:r>
    </w:p>
    <w:bookmarkEnd w:id="203"/>
    <w:p>
      <w:pPr>
        <w:spacing w:after="0"/>
        <w:ind w:left="0"/>
        <w:jc w:val="both"/>
      </w:pPr>
      <w:r>
        <w:rPr>
          <w:rFonts w:ascii="Times New Roman"/>
          <w:b w:val="false"/>
          <w:i w:val="false"/>
          <w:color w:val="ff0000"/>
          <w:sz w:val="28"/>
        </w:rPr>
        <w:t xml:space="preserve">
      Сноска. Исключен постановлением акимата Павлодарской области от 14.02.2017 </w:t>
      </w:r>
      <w:r>
        <w:rPr>
          <w:rFonts w:ascii="Times New Roman"/>
          <w:b w:val="false"/>
          <w:i w:val="false"/>
          <w:color w:val="ff0000"/>
          <w:sz w:val="28"/>
        </w:rPr>
        <w:t>№ 23/2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392" w:id="20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"Определение соответствия (несоответствия) потенциального поставщика</w:t>
      </w:r>
      <w:r>
        <w:br/>
      </w:r>
      <w:r>
        <w:rPr>
          <w:rFonts w:ascii="Times New Roman"/>
          <w:b/>
          <w:i w:val="false"/>
          <w:color w:val="000000"/>
        </w:rPr>
        <w:t>услуг гарантированного объема бесплатной медицинской</w:t>
      </w:r>
      <w:r>
        <w:br/>
      </w:r>
      <w:r>
        <w:rPr>
          <w:rFonts w:ascii="Times New Roman"/>
          <w:b/>
          <w:i w:val="false"/>
          <w:color w:val="000000"/>
        </w:rPr>
        <w:t>помощи предъявляемым требованиям"</w:t>
      </w:r>
    </w:p>
    <w:bookmarkEnd w:id="204"/>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слово "протокол" заменены соответственно словами "выписка из протокола";</w:t>
      </w:r>
      <w:r>
        <w:br/>
      </w:r>
      <w:r>
        <w:rPr>
          <w:rFonts w:ascii="Times New Roman"/>
          <w:b w:val="false"/>
          <w:i w:val="false"/>
          <w:color w:val="ff0000"/>
          <w:sz w:val="28"/>
        </w:rPr>
        <w:t>
      слово "протоколов" заменены соответственно словами "выписок из протоколов";</w:t>
      </w:r>
      <w:r>
        <w:br/>
      </w:r>
      <w:r>
        <w:rPr>
          <w:rFonts w:ascii="Times New Roman"/>
          <w:b w:val="false"/>
          <w:i w:val="false"/>
          <w:color w:val="ff0000"/>
          <w:sz w:val="28"/>
        </w:rPr>
        <w:t>
      слово "протокола" заменены соответственно словами "выписки из протокола";</w:t>
      </w:r>
      <w:r>
        <w:br/>
      </w:r>
      <w:r>
        <w:rPr>
          <w:rFonts w:ascii="Times New Roman"/>
          <w:b w:val="false"/>
          <w:i w:val="false"/>
          <w:color w:val="ff0000"/>
          <w:sz w:val="28"/>
        </w:rPr>
        <w:t>
      слова и цифру "в течение 1 (одного) рабочего дня" заменены соответственно словами и цифрой "в течение 3 (трех) рабочих дней", слова и цифру "2 рабочих дня" заменены соответственно словами и цифрой "не более 4 (четырех) рабочих дней";</w:t>
      </w:r>
      <w:r>
        <w:br/>
      </w:r>
      <w:r>
        <w:rPr>
          <w:rFonts w:ascii="Times New Roman"/>
          <w:b w:val="false"/>
          <w:i w:val="false"/>
          <w:color w:val="ff0000"/>
          <w:sz w:val="28"/>
        </w:rPr>
        <w:t>
      слова "Республиканское государственное предприятие на праве хозяйственного ведения "Центр обслуживания населения" по Павлодарской области" (далее - ЦОН)" заменены соответственно словами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слово "ЦОН" заменены соответственно словами "Государственную корпорацию";</w:t>
      </w:r>
      <w:r>
        <w:br/>
      </w:r>
      <w:r>
        <w:rPr>
          <w:rFonts w:ascii="Times New Roman"/>
          <w:b w:val="false"/>
          <w:i w:val="false"/>
          <w:color w:val="ff0000"/>
          <w:sz w:val="28"/>
        </w:rPr>
        <w:t>
      слово "ЦОНа" заменены соответственно словами "Государственной корпорации";</w:t>
      </w:r>
      <w:r>
        <w:br/>
      </w:r>
      <w:r>
        <w:rPr>
          <w:rFonts w:ascii="Times New Roman"/>
          <w:b w:val="false"/>
          <w:i w:val="false"/>
          <w:color w:val="ff0000"/>
          <w:sz w:val="28"/>
        </w:rPr>
        <w:t xml:space="preserve">
      слова "с ЦОН" заменены соответственно словами "с Государственной корпорацией" - постановлением акимата Павлодарской области от 19.02.2016 </w:t>
      </w:r>
      <w:r>
        <w:rPr>
          <w:rFonts w:ascii="Times New Roman"/>
          <w:b w:val="false"/>
          <w:i w:val="false"/>
          <w:color w:val="ff0000"/>
          <w:sz w:val="28"/>
        </w:rPr>
        <w:t>№ 41/2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3" w:id="205"/>
    <w:p>
      <w:pPr>
        <w:spacing w:after="0"/>
        <w:ind w:left="0"/>
        <w:jc w:val="left"/>
      </w:pPr>
      <w:r>
        <w:rPr>
          <w:rFonts w:ascii="Times New Roman"/>
          <w:b/>
          <w:i w:val="false"/>
          <w:color w:val="000000"/>
        </w:rPr>
        <w:t xml:space="preserve"> 1. Общие положения</w:t>
      </w:r>
    </w:p>
    <w:bookmarkEnd w:id="205"/>
    <w:bookmarkStart w:name="z394" w:id="206"/>
    <w:p>
      <w:pPr>
        <w:spacing w:after="0"/>
        <w:ind w:left="0"/>
        <w:jc w:val="both"/>
      </w:pPr>
      <w:r>
        <w:rPr>
          <w:rFonts w:ascii="Times New Roman"/>
          <w:b w:val="false"/>
          <w:i w:val="false"/>
          <w:color w:val="000000"/>
          <w:sz w:val="28"/>
        </w:rPr>
        <w:t>
      1. Государственная услуга "Определение соответствия (несоответствия) потенциального поставщика услуг гарантированного объема бесплатной медицинской помощи предъявляемым требованиям" (далее - государственная услуга) оказывается медицинскими организациями в области здравоохранения Павлодарской области (далее - услугодатель).</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бумажная.</w:t>
      </w:r>
    </w:p>
    <w:bookmarkEnd w:id="20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left"/>
      </w:pPr>
      <w:r>
        <w:rPr>
          <w:rFonts w:ascii="Times New Roman"/>
          <w:b w:val="false"/>
          <w:i w:val="false"/>
          <w:color w:val="000000"/>
          <w:sz w:val="28"/>
        </w:rPr>
        <w:t>
      1) услугодателя;</w:t>
      </w:r>
      <w:r>
        <w:br/>
      </w: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w:t>
      </w:r>
    </w:p>
    <w:bookmarkStart w:name="z396" w:id="207"/>
    <w:p>
      <w:pPr>
        <w:spacing w:after="0"/>
        <w:ind w:left="0"/>
        <w:jc w:val="both"/>
      </w:pPr>
      <w:r>
        <w:rPr>
          <w:rFonts w:ascii="Times New Roman"/>
          <w:b w:val="false"/>
          <w:i w:val="false"/>
          <w:color w:val="000000"/>
          <w:sz w:val="28"/>
        </w:rPr>
        <w:t>
      3. Результат оказания государственной услуги:</w:t>
      </w:r>
    </w:p>
    <w:bookmarkEnd w:id="207"/>
    <w:p>
      <w:pPr>
        <w:spacing w:after="0"/>
        <w:ind w:left="0"/>
        <w:jc w:val="both"/>
      </w:pPr>
      <w:r>
        <w:rPr>
          <w:rFonts w:ascii="Times New Roman"/>
          <w:b w:val="false"/>
          <w:i w:val="false"/>
          <w:color w:val="000000"/>
          <w:sz w:val="28"/>
        </w:rPr>
        <w:t xml:space="preserve">
      1) выписка из протокола о соответствии (несоответствии) требованиям, предъявляемым потенциальному поставщику, для участия в кампании прикрепления граждан Республики Казахстан и оралманов к субъектам здравоохранения, оказывающим первичную медико-санитарную помощь (далее - ПМСП)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294 "Об утверждении стандартов государственных услуг в сфере медицинской деятельности" (далее - Стандарт);</w:t>
      </w:r>
    </w:p>
    <w:p>
      <w:pPr>
        <w:spacing w:after="0"/>
        <w:ind w:left="0"/>
        <w:jc w:val="both"/>
      </w:pPr>
      <w:r>
        <w:rPr>
          <w:rFonts w:ascii="Times New Roman"/>
          <w:b w:val="false"/>
          <w:i w:val="false"/>
          <w:color w:val="000000"/>
          <w:sz w:val="28"/>
        </w:rPr>
        <w:t xml:space="preserve">
      2) выписка из протокола о соответствии (несоответствии) требованиям, предъявляемым потенциальному поставщику для участия в оказании гарантированного объема бесплатной медицинской помощи (далее - ГОБМП)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left"/>
      </w:pPr>
      <w:r>
        <w:rPr>
          <w:rFonts w:ascii="Times New Roman"/>
          <w:b w:val="false"/>
          <w:i w:val="false"/>
          <w:color w:val="000000"/>
          <w:sz w:val="28"/>
        </w:rPr>
        <w:t>
      Форма предоставления результата оказания государственной услуги - бумажная.</w:t>
      </w:r>
      <w:r>
        <w:br/>
      </w:r>
      <w:r>
        <w:rPr>
          <w:rFonts w:ascii="Times New Roman"/>
          <w:b w:val="false"/>
          <w:i w:val="false"/>
          <w:color w:val="000000"/>
          <w:sz w:val="28"/>
        </w:rPr>
        <w:t>
</w:t>
      </w:r>
      <w:r>
        <w:rPr>
          <w:rFonts w:ascii="Times New Roman"/>
          <w:b w:val="false"/>
          <w:i w:val="false"/>
          <w:color w:val="ff0000"/>
          <w:sz w:val="28"/>
        </w:rPr>
        <w:t xml:space="preserve">      Сноска. Пункт 3 - в редакции постановления акимата Павлодарской области от 17.04.2017 </w:t>
      </w:r>
      <w:r>
        <w:rPr>
          <w:rFonts w:ascii="Times New Roman"/>
          <w:b w:val="false"/>
          <w:i w:val="false"/>
          <w:color w:val="000000"/>
          <w:sz w:val="28"/>
        </w:rPr>
        <w:t>№ 90/2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7" w:id="208"/>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208"/>
    <w:bookmarkStart w:name="z398" w:id="20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являются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ff0000"/>
          <w:sz w:val="28"/>
        </w:rPr>
        <w:t xml:space="preserve">      Сноска. Пункт 4 - в редакции постановления акимата Павлодарской области от 17.04.2017 </w:t>
      </w:r>
      <w:r>
        <w:rPr>
          <w:rFonts w:ascii="Times New Roman"/>
          <w:b w:val="false"/>
          <w:i w:val="false"/>
          <w:color w:val="000000"/>
          <w:sz w:val="28"/>
        </w:rPr>
        <w:t>№ 90/2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Процесс оказания государственной услуги состоит из следующих процедур (действий):</w:t>
      </w:r>
      <w:r>
        <w:br/>
      </w:r>
      <w:r>
        <w:rPr>
          <w:rFonts w:ascii="Times New Roman"/>
          <w:b w:val="false"/>
          <w:i w:val="false"/>
          <w:color w:val="000000"/>
          <w:sz w:val="28"/>
        </w:rPr>
        <w:t>
      1) специалист структурного подразделения услугодателя принимает, регистрирует документы в течение 15 (пятнадцати) минут и передает зарегистрированные документы ответственному исполнителю. Заявки на участие принимаются в течение 5 (пяти) рабочих дней со дня размещения услугодателем объявления;</w:t>
      </w:r>
      <w:r>
        <w:br/>
      </w:r>
      <w:r>
        <w:rPr>
          <w:rFonts w:ascii="Times New Roman"/>
          <w:b w:val="false"/>
          <w:i w:val="false"/>
          <w:color w:val="000000"/>
          <w:sz w:val="28"/>
        </w:rPr>
        <w:t>
      2) ответственный исполнитель принимает и передает представленные документы на рассмотрение комиссии в течение 4 (четырех) часов следующего рабочего дня от последнего дня приема документов;</w:t>
      </w:r>
      <w:r>
        <w:br/>
      </w:r>
      <w:r>
        <w:rPr>
          <w:rFonts w:ascii="Times New Roman"/>
          <w:b w:val="false"/>
          <w:i w:val="false"/>
          <w:color w:val="000000"/>
          <w:sz w:val="28"/>
        </w:rPr>
        <w:t>
      3) комиссия рассматривает заявки на участие потенциальных поставщиков на соответствие (несоответствие) потенциального поставщика услуг ГОБМП предъявляемым требованиям и определяет потенциальных поставщиков в течение 4 (четырех) часов этого же рабочего дня. Комиссия передает заявки ответственному исполнителю.</w:t>
      </w:r>
      <w:r>
        <w:br/>
      </w:r>
      <w:r>
        <w:rPr>
          <w:rFonts w:ascii="Times New Roman"/>
          <w:b w:val="false"/>
          <w:i w:val="false"/>
          <w:color w:val="000000"/>
          <w:sz w:val="28"/>
        </w:rPr>
        <w:t>
      4) ответственный исполнитель оформляет выписку из протокола о соответствии (несоответствии) требованиям, предъявляемым потенциальному поставщику и передает услугополучателю результат оказания государственной услуги – в течение 3 (трех) рабочих дней;</w:t>
      </w:r>
    </w:p>
    <w:bookmarkEnd w:id="209"/>
    <w:p>
      <w:pPr>
        <w:spacing w:after="0"/>
        <w:ind w:left="0"/>
        <w:jc w:val="both"/>
      </w:pPr>
      <w:r>
        <w:rPr>
          <w:rFonts w:ascii="Times New Roman"/>
          <w:b w:val="false"/>
          <w:i w:val="false"/>
          <w:color w:val="000000"/>
          <w:sz w:val="28"/>
        </w:rPr>
        <w:t>
      Сроки оказания государственной услуги: со дня истечения окончательного срока представления заявок на участие – не более 4 (четырех) рабочих дней.</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который служит основанием для начала выполнения следующей процедуры (действия):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специалист структурного подразделения услугодателя - прием и регистрация представленных документов, передача ответственному исполнителю;</w:t>
      </w:r>
    </w:p>
    <w:p>
      <w:pPr>
        <w:spacing w:after="0"/>
        <w:ind w:left="0"/>
        <w:jc w:val="both"/>
      </w:pPr>
      <w:r>
        <w:rPr>
          <w:rFonts w:ascii="Times New Roman"/>
          <w:b w:val="false"/>
          <w:i w:val="false"/>
          <w:color w:val="000000"/>
          <w:sz w:val="28"/>
        </w:rPr>
        <w:t>
      ответственный исполнитель - проверка полноты представленных документов, передача документов комиссии, оформление выписок из протоколов;</w:t>
      </w:r>
    </w:p>
    <w:p>
      <w:pPr>
        <w:spacing w:after="0"/>
        <w:ind w:left="0"/>
        <w:jc w:val="both"/>
      </w:pPr>
      <w:r>
        <w:rPr>
          <w:rFonts w:ascii="Times New Roman"/>
          <w:b w:val="false"/>
          <w:i w:val="false"/>
          <w:color w:val="000000"/>
          <w:sz w:val="28"/>
        </w:rPr>
        <w:t>
      комиссия - определение потенциальных поставщиков о соответствии и (или) несоответствии требованиям, передача документов ответственному исполнителю;</w:t>
      </w:r>
    </w:p>
    <w:p>
      <w:pPr>
        <w:spacing w:after="0"/>
        <w:ind w:left="0"/>
        <w:jc w:val="both"/>
      </w:pPr>
      <w:r>
        <w:rPr>
          <w:rFonts w:ascii="Times New Roman"/>
          <w:b w:val="false"/>
          <w:i w:val="false"/>
          <w:color w:val="000000"/>
          <w:sz w:val="28"/>
        </w:rPr>
        <w:t>
      ответственный исполнитель - выдача услугополучателю результата оказания государственной услуги.</w:t>
      </w:r>
    </w:p>
    <w:bookmarkStart w:name="z401" w:id="21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210"/>
    <w:bookmarkStart w:name="z402" w:id="211"/>
    <w:p>
      <w:pPr>
        <w:spacing w:after="0"/>
        <w:ind w:left="0"/>
        <w:jc w:val="both"/>
      </w:pPr>
      <w:r>
        <w:rPr>
          <w:rFonts w:ascii="Times New Roman"/>
          <w:b w:val="false"/>
          <w:i w:val="false"/>
          <w:color w:val="000000"/>
          <w:sz w:val="28"/>
        </w:rPr>
        <w:t>
      7.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специалист структурного подразделения;</w:t>
      </w:r>
      <w:r>
        <w:br/>
      </w:r>
      <w:r>
        <w:rPr>
          <w:rFonts w:ascii="Times New Roman"/>
          <w:b w:val="false"/>
          <w:i w:val="false"/>
          <w:color w:val="000000"/>
          <w:sz w:val="28"/>
        </w:rPr>
        <w:t>
      2) ответственный исполнитель;</w:t>
      </w:r>
      <w:r>
        <w:br/>
      </w:r>
      <w:r>
        <w:rPr>
          <w:rFonts w:ascii="Times New Roman"/>
          <w:b w:val="false"/>
          <w:i w:val="false"/>
          <w:color w:val="000000"/>
          <w:sz w:val="28"/>
        </w:rPr>
        <w:t>
      3) комиссия.</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211"/>
    <w:bookmarkStart w:name="z404" w:id="212"/>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212"/>
    <w:bookmarkStart w:name="z405" w:id="213"/>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услугополучателя:</w:t>
      </w:r>
    </w:p>
    <w:bookmarkEnd w:id="213"/>
    <w:p>
      <w:pPr>
        <w:spacing w:after="0"/>
        <w:ind w:left="0"/>
        <w:jc w:val="both"/>
      </w:pPr>
      <w:r>
        <w:rPr>
          <w:rFonts w:ascii="Times New Roman"/>
          <w:b w:val="false"/>
          <w:i w:val="false"/>
          <w:color w:val="000000"/>
          <w:sz w:val="28"/>
        </w:rPr>
        <w:t xml:space="preserve">
      1) услугополучатель либо его представитель по доверенности предоставляет в Государственную корпорацию заявление и документы, необходимые для оказания государственной услуги,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2) работник Государственной корпорации в течение 20 (двадцати) минут производит регистрацию заявления и документов, необходимых для оказания государственной услуги.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отказывает в приеме заявки на участие и выдает расписку об отказе в приеме документов по форме согласно </w:t>
      </w:r>
      <w:r>
        <w:rPr>
          <w:rFonts w:ascii="Times New Roman"/>
          <w:b w:val="false"/>
          <w:i w:val="false"/>
          <w:color w:val="000000"/>
          <w:sz w:val="28"/>
        </w:rPr>
        <w:t>приложению 14</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в Государственную корпорацию, если иное не предусмотрено законами Республики Казахстан;</w:t>
      </w:r>
    </w:p>
    <w:p>
      <w:pPr>
        <w:spacing w:after="0"/>
        <w:ind w:left="0"/>
        <w:jc w:val="both"/>
      </w:pPr>
      <w:r>
        <w:rPr>
          <w:rFonts w:ascii="Times New Roman"/>
          <w:b w:val="false"/>
          <w:i w:val="false"/>
          <w:color w:val="000000"/>
          <w:sz w:val="28"/>
        </w:rPr>
        <w:t>
      3) Работник Государственной корпорации до 13.00 часов следующего дня, после принятия документов, передает заявление и документы, необходимые для оказания государственной услуги услугодателю через курьера;</w:t>
      </w:r>
    </w:p>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 осуществляется работником Государственной корпорации на основании расписки, в указанный в ней срок, при личном посещении под роспись и по предъявлению документа, удостоверяющего личность и доверенности (для представителя услугополучателя).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изменением, внесенным постановлением акимата Павлодарской области от 14.02.2017 </w:t>
      </w:r>
      <w:r>
        <w:rPr>
          <w:rFonts w:ascii="Times New Roman"/>
          <w:b w:val="false"/>
          <w:i w:val="false"/>
          <w:color w:val="000000"/>
          <w:sz w:val="28"/>
        </w:rPr>
        <w:t>№ 23/2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6" w:id="214"/>
    <w:p>
      <w:pPr>
        <w:spacing w:after="0"/>
        <w:ind w:left="0"/>
        <w:jc w:val="both"/>
      </w:pPr>
      <w:r>
        <w:rPr>
          <w:rFonts w:ascii="Times New Roman"/>
          <w:b w:val="false"/>
          <w:i w:val="false"/>
          <w:color w:val="000000"/>
          <w:sz w:val="28"/>
        </w:rPr>
        <w:t xml:space="preserve">
      10.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"Определение</w:t>
            </w:r>
            <w:r>
              <w:br/>
            </w:r>
            <w:r>
              <w:rPr>
                <w:rFonts w:ascii="Times New Roman"/>
                <w:b w:val="false"/>
                <w:i w:val="false"/>
                <w:color w:val="000000"/>
                <w:sz w:val="20"/>
              </w:rPr>
              <w:t>соответствия (несоответствия)</w:t>
            </w:r>
            <w:r>
              <w:br/>
            </w:r>
            <w:r>
              <w:rPr>
                <w:rFonts w:ascii="Times New Roman"/>
                <w:b w:val="false"/>
                <w:i w:val="false"/>
                <w:color w:val="000000"/>
                <w:sz w:val="20"/>
              </w:rPr>
              <w:t>потенциального поставщика</w:t>
            </w:r>
            <w:r>
              <w:br/>
            </w:r>
            <w:r>
              <w:rPr>
                <w:rFonts w:ascii="Times New Roman"/>
                <w:b w:val="false"/>
                <w:i w:val="false"/>
                <w:color w:val="000000"/>
                <w:sz w:val="20"/>
              </w:rPr>
              <w:t>услуг гарантированного объема</w:t>
            </w:r>
            <w:r>
              <w:br/>
            </w:r>
            <w:r>
              <w:rPr>
                <w:rFonts w:ascii="Times New Roman"/>
                <w:b w:val="false"/>
                <w:i w:val="false"/>
                <w:color w:val="000000"/>
                <w:sz w:val="20"/>
              </w:rPr>
              <w:t>бесплатной медицинской</w:t>
            </w:r>
            <w:r>
              <w:br/>
            </w:r>
            <w:r>
              <w:rPr>
                <w:rFonts w:ascii="Times New Roman"/>
                <w:b w:val="false"/>
                <w:i w:val="false"/>
                <w:color w:val="000000"/>
                <w:sz w:val="20"/>
              </w:rPr>
              <w:t>помощи предъявляемым</w:t>
            </w:r>
            <w:r>
              <w:br/>
            </w:r>
            <w:r>
              <w:rPr>
                <w:rFonts w:ascii="Times New Roman"/>
                <w:b w:val="false"/>
                <w:i w:val="false"/>
                <w:color w:val="000000"/>
                <w:sz w:val="20"/>
              </w:rPr>
              <w:t>требованиям"</w:t>
            </w:r>
          </w:p>
        </w:tc>
      </w:tr>
    </w:tbl>
    <w:bookmarkStart w:name="z408" w:id="215"/>
    <w:p>
      <w:pPr>
        <w:spacing w:after="0"/>
        <w:ind w:left="0"/>
        <w:jc w:val="left"/>
      </w:pPr>
      <w:r>
        <w:rPr>
          <w:rFonts w:ascii="Times New Roman"/>
          <w:b/>
          <w:i w:val="false"/>
          <w:color w:val="000000"/>
        </w:rPr>
        <w:t xml:space="preserve"> Описание последовательности процедур (действий) между структурными</w:t>
      </w:r>
      <w:r>
        <w:br/>
      </w:r>
      <w:r>
        <w:rPr>
          <w:rFonts w:ascii="Times New Roman"/>
          <w:b/>
          <w:i w:val="false"/>
          <w:color w:val="000000"/>
        </w:rPr>
        <w:t>подразделениями (работниками) с указанием длительности</w:t>
      </w:r>
      <w:r>
        <w:br/>
      </w:r>
      <w:r>
        <w:rPr>
          <w:rFonts w:ascii="Times New Roman"/>
          <w:b/>
          <w:i w:val="false"/>
          <w:color w:val="000000"/>
        </w:rPr>
        <w:t>каждой процедуры (действия)</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9"/>
        <w:gridCol w:w="2869"/>
        <w:gridCol w:w="2027"/>
        <w:gridCol w:w="2873"/>
        <w:gridCol w:w="1394"/>
        <w:gridCol w:w="2378"/>
      </w:tblGrid>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работ)</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структурного подразделения</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приема, регистрации документов и направление ответственному исполнителю</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передача документов на рассмотрение комиссии</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заявок и направление ответственному исполнителю</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выписки из протокола о соответствии (несоответствии) требованиям</w:t>
            </w:r>
          </w:p>
        </w:tc>
      </w:tr>
      <w:tr>
        <w:trPr>
          <w:trHeight w:val="30" w:hRule="atLeast"/>
        </w:trPr>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(выписка из протокола о соответствии (несоответствии) требованиям</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Регистрация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ответственного исполнителя и передача ему</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Выписка из протокола</w:t>
            </w:r>
          </w:p>
        </w:tc>
      </w:tr>
      <w:tr>
        <w:trPr>
          <w:trHeight w:val="30" w:hRule="atLeast"/>
        </w:trPr>
        <w:tc>
          <w:tcPr>
            <w:tcW w:w="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2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15 минут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 часов следующего дня от последнего дня приема документов</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 часов</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"Определение</w:t>
            </w:r>
            <w:r>
              <w:br/>
            </w:r>
            <w:r>
              <w:rPr>
                <w:rFonts w:ascii="Times New Roman"/>
                <w:b w:val="false"/>
                <w:i w:val="false"/>
                <w:color w:val="000000"/>
                <w:sz w:val="20"/>
              </w:rPr>
              <w:t>соответствия (несоответствия)</w:t>
            </w:r>
            <w:r>
              <w:br/>
            </w:r>
            <w:r>
              <w:rPr>
                <w:rFonts w:ascii="Times New Roman"/>
                <w:b w:val="false"/>
                <w:i w:val="false"/>
                <w:color w:val="000000"/>
                <w:sz w:val="20"/>
              </w:rPr>
              <w:t>потенциального поставщика</w:t>
            </w:r>
            <w:r>
              <w:br/>
            </w:r>
            <w:r>
              <w:rPr>
                <w:rFonts w:ascii="Times New Roman"/>
                <w:b w:val="false"/>
                <w:i w:val="false"/>
                <w:color w:val="000000"/>
                <w:sz w:val="20"/>
              </w:rPr>
              <w:t>услуг гарантированного объема</w:t>
            </w:r>
            <w:r>
              <w:br/>
            </w:r>
            <w:r>
              <w:rPr>
                <w:rFonts w:ascii="Times New Roman"/>
                <w:b w:val="false"/>
                <w:i w:val="false"/>
                <w:color w:val="000000"/>
                <w:sz w:val="20"/>
              </w:rPr>
              <w:t>бесплатной медицинской</w:t>
            </w:r>
            <w:r>
              <w:br/>
            </w:r>
            <w:r>
              <w:rPr>
                <w:rFonts w:ascii="Times New Roman"/>
                <w:b w:val="false"/>
                <w:i w:val="false"/>
                <w:color w:val="000000"/>
                <w:sz w:val="20"/>
              </w:rPr>
              <w:t>помощи предъявляемым</w:t>
            </w:r>
            <w:r>
              <w:br/>
            </w:r>
            <w:r>
              <w:rPr>
                <w:rFonts w:ascii="Times New Roman"/>
                <w:b w:val="false"/>
                <w:i w:val="false"/>
                <w:color w:val="000000"/>
                <w:sz w:val="20"/>
              </w:rPr>
              <w:t>требованиям"</w:t>
            </w:r>
          </w:p>
        </w:tc>
      </w:tr>
    </w:tbl>
    <w:bookmarkStart w:name="z410" w:id="216"/>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16"/>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217"/>
    <w:p>
      <w:pPr>
        <w:spacing w:after="0"/>
        <w:ind w:left="0"/>
        <w:jc w:val="left"/>
      </w:pPr>
      <w:r>
        <w:rPr>
          <w:rFonts w:ascii="Times New Roman"/>
          <w:b/>
          <w:i w:val="false"/>
          <w:color w:val="000000"/>
        </w:rPr>
        <w:t xml:space="preserve"> Условные обозначения</w:t>
      </w:r>
    </w:p>
    <w:bookmarkEnd w:id="217"/>
    <w:p>
      <w:pPr>
        <w:spacing w:after="0"/>
        <w:ind w:left="0"/>
        <w:jc w:val="left"/>
      </w:pPr>
      <w:r>
        <w:br/>
      </w:r>
    </w:p>
    <w:p>
      <w:pPr>
        <w:spacing w:after="0"/>
        <w:ind w:left="0"/>
        <w:jc w:val="both"/>
      </w:pPr>
      <w:r>
        <w:drawing>
          <wp:inline distT="0" distB="0" distL="0" distR="0">
            <wp:extent cx="72263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263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года № 160/5</w:t>
            </w:r>
          </w:p>
        </w:tc>
      </w:tr>
    </w:tbl>
    <w:bookmarkStart w:name="z413" w:id="21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согласия или отзыва согласия на прижизненное добровольное</w:t>
      </w:r>
      <w:r>
        <w:br/>
      </w:r>
      <w:r>
        <w:rPr>
          <w:rFonts w:ascii="Times New Roman"/>
          <w:b/>
          <w:i w:val="false"/>
          <w:color w:val="000000"/>
        </w:rPr>
        <w:t>пожертвование тканей (части ткани) и (или) органов (части органов) после смерти</w:t>
      </w:r>
      <w:r>
        <w:br/>
      </w:r>
      <w:r>
        <w:rPr>
          <w:rFonts w:ascii="Times New Roman"/>
          <w:b/>
          <w:i w:val="false"/>
          <w:color w:val="000000"/>
        </w:rPr>
        <w:t>в целях трансплантации"</w:t>
      </w:r>
    </w:p>
    <w:bookmarkEnd w:id="218"/>
    <w:p>
      <w:pPr>
        <w:spacing w:after="0"/>
        <w:ind w:left="0"/>
        <w:jc w:val="both"/>
      </w:pPr>
      <w:r>
        <w:rPr>
          <w:rFonts w:ascii="Times New Roman"/>
          <w:b w:val="false"/>
          <w:i w:val="false"/>
          <w:color w:val="ff0000"/>
          <w:sz w:val="28"/>
        </w:rPr>
        <w:t xml:space="preserve">
      Сноска. Постановление дополнено регламентом в соответствии с постановлением акимата Павлодарской области от 26.05.2016 </w:t>
      </w:r>
      <w:r>
        <w:rPr>
          <w:rFonts w:ascii="Times New Roman"/>
          <w:b w:val="false"/>
          <w:i w:val="false"/>
          <w:color w:val="ff0000"/>
          <w:sz w:val="28"/>
        </w:rPr>
        <w:t>№ 168/4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4" w:id="219"/>
    <w:p>
      <w:pPr>
        <w:spacing w:after="0"/>
        <w:ind w:left="0"/>
        <w:jc w:val="left"/>
      </w:pPr>
      <w:r>
        <w:rPr>
          <w:rFonts w:ascii="Times New Roman"/>
          <w:b/>
          <w:i w:val="false"/>
          <w:color w:val="000000"/>
        </w:rPr>
        <w:t xml:space="preserve"> 1. Общие положения</w:t>
      </w:r>
    </w:p>
    <w:bookmarkEnd w:id="219"/>
    <w:bookmarkStart w:name="z415" w:id="220"/>
    <w:p>
      <w:pPr>
        <w:spacing w:after="0"/>
        <w:ind w:left="0"/>
        <w:jc w:val="both"/>
      </w:pPr>
      <w:r>
        <w:rPr>
          <w:rFonts w:ascii="Times New Roman"/>
          <w:b w:val="false"/>
          <w:i w:val="false"/>
          <w:color w:val="000000"/>
          <w:sz w:val="28"/>
        </w:rPr>
        <w:t>
      1. Государственная услуга "Регистрация согласия или отзыва согласия на прижизненное добровольное пожертвование тканей (части ткани) и (или) органов (части органов) после смерти в целях трансплантации" (далее – государственная услуга) оказывается медицинскими организациями, оказывающими первичную медико-санитарную помощь (далее - услугодатель).</w:t>
      </w:r>
    </w:p>
    <w:bookmarkEnd w:id="22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услугодателя.</w:t>
      </w:r>
    </w:p>
    <w:bookmarkStart w:name="z416" w:id="221"/>
    <w:p>
      <w:pPr>
        <w:spacing w:after="0"/>
        <w:ind w:left="0"/>
        <w:jc w:val="both"/>
      </w:pPr>
      <w:r>
        <w:rPr>
          <w:rFonts w:ascii="Times New Roman"/>
          <w:b w:val="false"/>
          <w:i w:val="false"/>
          <w:color w:val="000000"/>
          <w:sz w:val="28"/>
        </w:rPr>
        <w:t>
      2. Форма оказания государственной услуги: бумажная.</w:t>
      </w:r>
    </w:p>
    <w:bookmarkEnd w:id="221"/>
    <w:bookmarkStart w:name="z417" w:id="222"/>
    <w:p>
      <w:pPr>
        <w:spacing w:after="0"/>
        <w:ind w:left="0"/>
        <w:jc w:val="both"/>
      </w:pPr>
      <w:r>
        <w:rPr>
          <w:rFonts w:ascii="Times New Roman"/>
          <w:b w:val="false"/>
          <w:i w:val="false"/>
          <w:color w:val="000000"/>
          <w:sz w:val="28"/>
        </w:rPr>
        <w:t>
      3. Результатом оказания государственной услуги является:</w:t>
      </w:r>
    </w:p>
    <w:bookmarkEnd w:id="222"/>
    <w:p>
      <w:pPr>
        <w:spacing w:after="0"/>
        <w:ind w:left="0"/>
        <w:jc w:val="both"/>
      </w:pPr>
      <w:r>
        <w:rPr>
          <w:rFonts w:ascii="Times New Roman"/>
          <w:b w:val="false"/>
          <w:i w:val="false"/>
          <w:color w:val="000000"/>
          <w:sz w:val="28"/>
        </w:rPr>
        <w:t xml:space="preserve">
      1) справка о регистрации согласия на прижизненное добровольное пожертвование тканей (части ткани) и (или) органов (части органов)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 государственной услуги,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(далее – Стандарт) либо справка об отказе в регистрации согласия на прижизненное добровольное пожертвование тканей (части ткани) и (или) органов (части органов)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(далее – справка о регистрации согласия, отказа);</w:t>
      </w:r>
    </w:p>
    <w:p>
      <w:pPr>
        <w:spacing w:after="0"/>
        <w:ind w:left="0"/>
        <w:jc w:val="both"/>
      </w:pPr>
      <w:r>
        <w:rPr>
          <w:rFonts w:ascii="Times New Roman"/>
          <w:b w:val="false"/>
          <w:i w:val="false"/>
          <w:color w:val="000000"/>
          <w:sz w:val="28"/>
        </w:rPr>
        <w:t xml:space="preserve">
      2) справка о регистрации отзыва согласия на прижизненное добровольное пожертвование тканей (части ткани) и (или) органов (части органов)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(далее - справка о регистрации отзыва согласия).</w:t>
      </w:r>
    </w:p>
    <w:bookmarkStart w:name="z418" w:id="223"/>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223"/>
    <w:bookmarkStart w:name="z419" w:id="22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224"/>
    <w:bookmarkStart w:name="z420" w:id="225"/>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через услугодателя:</w:t>
      </w:r>
    </w:p>
    <w:bookmarkEnd w:id="225"/>
    <w:p>
      <w:pPr>
        <w:spacing w:after="0"/>
        <w:ind w:left="0"/>
        <w:jc w:val="both"/>
      </w:pPr>
      <w:r>
        <w:rPr>
          <w:rFonts w:ascii="Times New Roman"/>
          <w:b w:val="false"/>
          <w:i w:val="false"/>
          <w:color w:val="000000"/>
          <w:sz w:val="28"/>
        </w:rPr>
        <w:t>
      с момента сдачи услугополучателем пакета документов услугодателю, медицинский регистратор в течение 15 (пятнадцати) минут принимает и регистрирует заявление проверяет наличие прикрепления к данному услугодателю согласно регистру прикрепленного населения;</w:t>
      </w:r>
    </w:p>
    <w:p>
      <w:pPr>
        <w:spacing w:after="0"/>
        <w:ind w:left="0"/>
        <w:jc w:val="both"/>
      </w:pPr>
      <w:r>
        <w:rPr>
          <w:rFonts w:ascii="Times New Roman"/>
          <w:b w:val="false"/>
          <w:i w:val="false"/>
          <w:color w:val="000000"/>
          <w:sz w:val="28"/>
        </w:rPr>
        <w:t>
      в течение 15 (пятнадцати) минут участковый врач (врач общей практики) проводит клинический осмотр, проверяет сведения в системе "Регистр диспансерных больных" заполняет справку о регистрации согласия, отказа или справку о регистрации отзыва согласия, передает ее заведующему отделения;</w:t>
      </w:r>
    </w:p>
    <w:p>
      <w:pPr>
        <w:spacing w:after="0"/>
        <w:ind w:left="0"/>
        <w:jc w:val="both"/>
      </w:pPr>
      <w:r>
        <w:rPr>
          <w:rFonts w:ascii="Times New Roman"/>
          <w:b w:val="false"/>
          <w:i w:val="false"/>
          <w:color w:val="000000"/>
          <w:sz w:val="28"/>
        </w:rPr>
        <w:t>
      заведующий отделения в течение 1 (одного) рабочего дня проверяет, подписывает справку о регистрации согласия, отказа или справку о регистрации отзыва согласия и передает руководителю организации;</w:t>
      </w:r>
    </w:p>
    <w:p>
      <w:pPr>
        <w:spacing w:after="0"/>
        <w:ind w:left="0"/>
        <w:jc w:val="both"/>
      </w:pPr>
      <w:r>
        <w:rPr>
          <w:rFonts w:ascii="Times New Roman"/>
          <w:b w:val="false"/>
          <w:i w:val="false"/>
          <w:color w:val="000000"/>
          <w:sz w:val="28"/>
        </w:rPr>
        <w:t>
      руководитель организации в течение 1 (одного) рабочего дня проверяет подписывает справку о регистрации согласия, отказа или справку о регистрации отзыва согласия и передает медицинскому регистратору;</w:t>
      </w:r>
    </w:p>
    <w:p>
      <w:pPr>
        <w:spacing w:after="0"/>
        <w:ind w:left="0"/>
        <w:jc w:val="both"/>
      </w:pPr>
      <w:r>
        <w:rPr>
          <w:rFonts w:ascii="Times New Roman"/>
          <w:b w:val="false"/>
          <w:i w:val="false"/>
          <w:color w:val="000000"/>
          <w:sz w:val="28"/>
        </w:rPr>
        <w:t>
      в течение 20 минут медицинский регистратор регистрирует справку в журнале регистрации согласия и отказов в регистрации на прижизненное добровольное пожертвование тканей (части ткани) и (или) органов (части органов) после смерти в целях трансплантации, выдает справку о регистрации согласия, отказа или справку о регистрации отзыва согласия.</w:t>
      </w:r>
    </w:p>
    <w:bookmarkStart w:name="z421" w:id="226"/>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26"/>
    <w:p>
      <w:pPr>
        <w:spacing w:after="0"/>
        <w:ind w:left="0"/>
        <w:jc w:val="both"/>
      </w:pPr>
      <w:r>
        <w:rPr>
          <w:rFonts w:ascii="Times New Roman"/>
          <w:b w:val="false"/>
          <w:i w:val="false"/>
          <w:color w:val="000000"/>
          <w:sz w:val="28"/>
        </w:rPr>
        <w:t xml:space="preserve">
      1) справка о регистрации согласия на прижизненное добровольное пожертвование тканей (части ткани) и (или) органов (части органов)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либо справка об отказе в регистрации согласия на прижизненное добровольное пожертвование тканей (части ткани) и (или) органов (части органов)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2) справка о регистрации отзыва согласия на прижизненное добровольное пожертвование тканей (части ткани) и (или) органов (части органов)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Start w:name="z422" w:id="22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227"/>
    <w:bookmarkStart w:name="z423" w:id="228"/>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228"/>
    <w:p>
      <w:pPr>
        <w:spacing w:after="0"/>
        <w:ind w:left="0"/>
        <w:jc w:val="both"/>
      </w:pPr>
      <w:r>
        <w:rPr>
          <w:rFonts w:ascii="Times New Roman"/>
          <w:b w:val="false"/>
          <w:i w:val="false"/>
          <w:color w:val="000000"/>
          <w:sz w:val="28"/>
        </w:rPr>
        <w:t>
      1) медицинский регистратор;</w:t>
      </w:r>
    </w:p>
    <w:p>
      <w:pPr>
        <w:spacing w:after="0"/>
        <w:ind w:left="0"/>
        <w:jc w:val="both"/>
      </w:pPr>
      <w:r>
        <w:rPr>
          <w:rFonts w:ascii="Times New Roman"/>
          <w:b w:val="false"/>
          <w:i w:val="false"/>
          <w:color w:val="000000"/>
          <w:sz w:val="28"/>
        </w:rPr>
        <w:t>
      2) участковый врач (врач общей практики);</w:t>
      </w:r>
    </w:p>
    <w:p>
      <w:pPr>
        <w:spacing w:after="0"/>
        <w:ind w:left="0"/>
        <w:jc w:val="both"/>
      </w:pPr>
      <w:r>
        <w:rPr>
          <w:rFonts w:ascii="Times New Roman"/>
          <w:b w:val="false"/>
          <w:i w:val="false"/>
          <w:color w:val="000000"/>
          <w:sz w:val="28"/>
        </w:rPr>
        <w:t>
      3) заведующий отделением;</w:t>
      </w:r>
    </w:p>
    <w:p>
      <w:pPr>
        <w:spacing w:after="0"/>
        <w:ind w:left="0"/>
        <w:jc w:val="both"/>
      </w:pPr>
      <w:r>
        <w:rPr>
          <w:rFonts w:ascii="Times New Roman"/>
          <w:b w:val="false"/>
          <w:i w:val="false"/>
          <w:color w:val="000000"/>
          <w:sz w:val="28"/>
        </w:rPr>
        <w:t>
      2) руководитель организации.</w:t>
      </w:r>
    </w:p>
    <w:bookmarkStart w:name="z424" w:id="229"/>
    <w:p>
      <w:pPr>
        <w:spacing w:after="0"/>
        <w:ind w:left="0"/>
        <w:jc w:val="both"/>
      </w:pPr>
      <w:r>
        <w:rPr>
          <w:rFonts w:ascii="Times New Roman"/>
          <w:b w:val="false"/>
          <w:i w:val="false"/>
          <w:color w:val="000000"/>
          <w:sz w:val="28"/>
        </w:rPr>
        <w:t xml:space="preserve">
      8. Описание последовательности действий при регистрации прижизненного, добровольного пожертвования тканей (части ткани) и (или) органов (части органов) после смерти в целях трансплантации с указанием срока выполнения каждого действия приведены в </w:t>
      </w:r>
      <w:r>
        <w:rPr>
          <w:rFonts w:ascii="Times New Roman"/>
          <w:b w:val="false"/>
          <w:i w:val="false"/>
          <w:color w:val="000000"/>
          <w:sz w:val="28"/>
        </w:rPr>
        <w:t>приложении</w:t>
      </w:r>
      <w:r>
        <w:rPr>
          <w:rFonts w:ascii="Times New Roman"/>
          <w:b w:val="false"/>
          <w:i w:val="false"/>
          <w:color w:val="000000"/>
          <w:sz w:val="28"/>
        </w:rPr>
        <w:t xml:space="preserve"> настоящего регламента.</w:t>
      </w:r>
    </w:p>
    <w:bookmarkEnd w:id="229"/>
    <w:bookmarkStart w:name="z425" w:id="230"/>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"Правительство для граждан" и (или) иными услугодателями, а также порядка</w:t>
      </w:r>
      <w:r>
        <w:br/>
      </w:r>
      <w:r>
        <w:rPr>
          <w:rFonts w:ascii="Times New Roman"/>
          <w:b/>
          <w:i w:val="false"/>
          <w:color w:val="000000"/>
        </w:rPr>
        <w:t>использования информационных систем в процессе оказания государственной услуги</w:t>
      </w:r>
    </w:p>
    <w:bookmarkEnd w:id="230"/>
    <w:bookmarkStart w:name="z426" w:id="231"/>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через веб-портал "электронного правительства" www.egov.kz не оказывается.</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прижизненного, добровольного</w:t>
            </w:r>
            <w:r>
              <w:br/>
            </w:r>
            <w:r>
              <w:rPr>
                <w:rFonts w:ascii="Times New Roman"/>
                <w:b w:val="false"/>
                <w:i w:val="false"/>
                <w:color w:val="000000"/>
                <w:sz w:val="20"/>
              </w:rPr>
              <w:t>пожертвования тканей</w:t>
            </w:r>
            <w:r>
              <w:br/>
            </w:r>
            <w:r>
              <w:rPr>
                <w:rFonts w:ascii="Times New Roman"/>
                <w:b w:val="false"/>
                <w:i w:val="false"/>
                <w:color w:val="000000"/>
                <w:sz w:val="20"/>
              </w:rPr>
              <w:t>(части ткани) и (или)</w:t>
            </w:r>
            <w:r>
              <w:br/>
            </w:r>
            <w:r>
              <w:rPr>
                <w:rFonts w:ascii="Times New Roman"/>
                <w:b w:val="false"/>
                <w:i w:val="false"/>
                <w:color w:val="000000"/>
                <w:sz w:val="20"/>
              </w:rPr>
              <w:t>органов (части органов)</w:t>
            </w:r>
            <w:r>
              <w:br/>
            </w:r>
            <w:r>
              <w:rPr>
                <w:rFonts w:ascii="Times New Roman"/>
                <w:b w:val="false"/>
                <w:i w:val="false"/>
                <w:color w:val="000000"/>
                <w:sz w:val="20"/>
              </w:rPr>
              <w:t>после смерти в целях</w:t>
            </w:r>
            <w:r>
              <w:br/>
            </w:r>
            <w:r>
              <w:rPr>
                <w:rFonts w:ascii="Times New Roman"/>
                <w:b w:val="false"/>
                <w:i w:val="false"/>
                <w:color w:val="000000"/>
                <w:sz w:val="20"/>
              </w:rPr>
              <w:t>трансплантации"</w:t>
            </w:r>
          </w:p>
        </w:tc>
      </w:tr>
    </w:tbl>
    <w:bookmarkStart w:name="z428" w:id="232"/>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"Регистрация прижизненного, добровольного пожертвования тканей (части ткани)</w:t>
      </w:r>
      <w:r>
        <w:br/>
      </w:r>
      <w:r>
        <w:rPr>
          <w:rFonts w:ascii="Times New Roman"/>
          <w:b/>
          <w:i w:val="false"/>
          <w:color w:val="000000"/>
        </w:rPr>
        <w:t xml:space="preserve">и (или) органов (части органов) после смерти в целях трансплантации" </w:t>
      </w:r>
    </w:p>
    <w:bookmarkEnd w:id="232"/>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175000"/>
                    </a:xfrm>
                    <a:prstGeom prst="rect">
                      <a:avLst/>
                    </a:prstGeom>
                  </pic:spPr>
                </pic:pic>
              </a:graphicData>
            </a:graphic>
          </wp:inline>
        </w:drawing>
      </w:r>
    </w:p>
    <w:p>
      <w:pPr>
        <w:spacing w:after="0"/>
        <w:ind w:left="0"/>
        <w:jc w:val="left"/>
      </w:pPr>
      <w:r>
        <w:br/>
      </w:r>
    </w:p>
    <w:bookmarkStart w:name="z429" w:id="233"/>
    <w:p>
      <w:pPr>
        <w:spacing w:after="0"/>
        <w:ind w:left="0"/>
        <w:jc w:val="left"/>
      </w:pPr>
      <w:r>
        <w:rPr>
          <w:rFonts w:ascii="Times New Roman"/>
          <w:b/>
          <w:i w:val="false"/>
          <w:color w:val="000000"/>
        </w:rPr>
        <w:t xml:space="preserve"> Условные обозначения:</w:t>
      </w:r>
    </w:p>
    <w:bookmarkEnd w:id="233"/>
    <w:p>
      <w:pPr>
        <w:spacing w:after="0"/>
        <w:ind w:left="0"/>
        <w:jc w:val="left"/>
      </w:pPr>
      <w:r>
        <w:br/>
      </w:r>
    </w:p>
    <w:p>
      <w:pPr>
        <w:spacing w:after="0"/>
        <w:ind w:left="0"/>
        <w:jc w:val="both"/>
      </w:pPr>
      <w:r>
        <w:drawing>
          <wp:inline distT="0" distB="0" distL="0" distR="0">
            <wp:extent cx="5905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905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header.xml" Type="http://schemas.openxmlformats.org/officeDocument/2006/relationships/header" Id="rId5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