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36c" w14:textId="ba02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мая 2015 года № 138/5. Зарегистрировано Департаментом юстиции Павлодарской области 26 июня 2015 года № 4551.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24.10.2017 </w:t>
      </w:r>
      <w:r>
        <w:rPr>
          <w:rFonts w:ascii="Times New Roman"/>
          <w:b w:val="false"/>
          <w:i w:val="false"/>
          <w:color w:val="000000"/>
          <w:sz w:val="28"/>
        </w:rPr>
        <w:t>№ 322/5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апреля 2014 года № 104/4 "Об утверждении регламентов государственных услуг, в сфере физической культуры и спорта" (зарегистрировано в Реестре государственной регистрации нормативных правовых актов за № 3824, опубликовано 29 мая 2014 года в газете "Звезда Прииртышья", 29 мая 2014 года в газете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278/8 "О внесении дополнений в постановление акимата Павлодарской области от 10 апреля 2014 года № 104/4 "Об утверждении регламентов государственных услуг, в сфере физической культуры и спорта" (зарегистрировано в Реестре государственной регистрации нормативных правовых актов за № 4034, опубликовано 7 октября 2014 года в газете "Звезда Прииртышья", 7 октября 2014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Уразгулова Р.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297/7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(зарегистрированным в Реестре государственной регистрации нормативных правовых актов под № 10095) (далее – свидетельство об аккредитации)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направление документов на рассмотрение комиссии – 4 (четыре)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и принятие протокольного решения комиссией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постановления местного исполнительного органа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руководством услугодателя постановления местного исполнительного органа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постановления местного исполнительного органа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документов сотрудником канцелярии услугодателя, направление на рассмотрение руководству услугодателя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подготовка переоформленного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подготовка дубликата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либо мотивированный ответ об отказе в оказании государственной услуги.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филиале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 результата государственной услуги.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Государственную корпорацию.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15 (пятнадцать) минут.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действий услугополучателя для получения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индивидуального идентификационного номера (далее - ИИН) и пароля (процесс автоматизации)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соответствия идентификационных данных (между ИИН, указанным в запросе, и ИИН, указанным в регистрационном свидетельстве ЭЦП,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подписанного ЭЦП услугополучателя электронного документа (запроса услугополучателя) через шлюз электронного правительства (далее - ШЭП) в информационную систему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формирование исполнителем услугодателя результата оказания государственной услуги (уведомление о готовности результата государственной услуги, удостоверенного ЭЦП уполномоченного должностного лица, для получения в Государственной корпорации результата государственной услуги). Электронный документ формируется с использованием ЭЦП исполнителя услугодателя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343"/>
        <w:gridCol w:w="1123"/>
        <w:gridCol w:w="1015"/>
        <w:gridCol w:w="1015"/>
        <w:gridCol w:w="1015"/>
        <w:gridCol w:w="1052"/>
        <w:gridCol w:w="1015"/>
        <w:gridCol w:w="1491"/>
        <w:gridCol w:w="1015"/>
        <w:gridCol w:w="1712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постановления местного исполнительного органа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местного исполнительного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постановления местного исполнительного органа свидетельства об аккредитации либо мотивированный отказ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услуги, размещение уведомления о готовности результата государственной услуги на портал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руководству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протокольного решения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местного исполнительного органа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местного исполнительного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свидетельства об аккредитации либо мотивированный отказ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либо мотивированный отказ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529"/>
        <w:gridCol w:w="1181"/>
        <w:gridCol w:w="1067"/>
        <w:gridCol w:w="1067"/>
        <w:gridCol w:w="1181"/>
        <w:gridCol w:w="1800"/>
        <w:gridCol w:w="530"/>
        <w:gridCol w:w="299"/>
        <w:gridCol w:w="530"/>
        <w:gridCol w:w="184"/>
        <w:gridCol w:w="993"/>
        <w:gridCol w:w="877"/>
        <w:gridCol w:w="5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услуги, размещение уведомления о готовности результата государственной услуги на портал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переоформленного свидетельства об аккредитации либо мотивированный отказ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Переоформленное свидетельство об аккредитации либо мотивированный отказ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529"/>
        <w:gridCol w:w="1181"/>
        <w:gridCol w:w="1067"/>
        <w:gridCol w:w="1067"/>
        <w:gridCol w:w="1181"/>
        <w:gridCol w:w="1800"/>
        <w:gridCol w:w="530"/>
        <w:gridCol w:w="299"/>
        <w:gridCol w:w="530"/>
        <w:gridCol w:w="184"/>
        <w:gridCol w:w="993"/>
        <w:gridCol w:w="877"/>
        <w:gridCol w:w="5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услуги, размещение уведомления о готовности результата государственной услуги на портал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дубликата свидетельства об аккредитации либо мотивированный отказ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свидетельства об аккредитации либо мотивированный отказ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 через канцелярию услугодателя</w:t>
      </w:r>
      <w:r>
        <w:br/>
      </w:r>
      <w:r>
        <w:rPr>
          <w:rFonts w:ascii="Times New Roman"/>
          <w:b/>
          <w:i w:val="false"/>
          <w:color w:val="000000"/>
        </w:rPr>
        <w:t>и веб-портал "электронного правительства"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тренер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спортивный судья первой категории"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297/7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Павлодарской области" (далее-услугодатель).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(зарегистрированным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направление документов на рассмотрение комиссии - 15 (пятнадцать)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документов, принятие протокольного решения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проекта удостоверения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результата оказания государственной услуги в Государственную корпорацию – 30 (тридцать) минут.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либо мотивированный ответ об отказе в оказании государственной услуги.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подлинности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пакета документов – 15 (пятнадцать) минут, время обслуживания – 15 (пятнадцать) минут.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автоматизации в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(заявления услугополучателя) через шлюз "электронного правительства" (далее – ШЭП / региональный шлюз "электронного правительства" (далее - РШЭП) и обработка электронной государственной услуги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исполнителем услугодателя результата оказания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результата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– 15 (пятнадцать) минут, время обслуживания – 15 (пятнадцать) минут.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Через веб-портал государственная услуга не оказывается.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247"/>
        <w:gridCol w:w="871"/>
        <w:gridCol w:w="871"/>
        <w:gridCol w:w="1058"/>
        <w:gridCol w:w="903"/>
        <w:gridCol w:w="997"/>
        <w:gridCol w:w="871"/>
        <w:gridCol w:w="964"/>
        <w:gridCol w:w="433"/>
        <w:gridCol w:w="244"/>
        <w:gridCol w:w="433"/>
        <w:gridCol w:w="150"/>
        <w:gridCol w:w="527"/>
        <w:gridCol w:w="527"/>
        <w:gridCol w:w="527"/>
        <w:gridCol w:w="433"/>
        <w:gridCol w:w="81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принятие протокольного решения либо мотивированный отказ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проекта удостоверения либо мотивированный отказ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Протокольное решение либо мотивированный отказ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удостоверения либо мотивированный отказ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либо мотивированный отказ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бумажном носителе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 корпорации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тренер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спортивный судья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юношеского разряда и квалификационных категорий тренер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тренер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высшего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среднего 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второй категории, спортивный судья"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297/7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соответствующим структурным подразделением осуществляющим функции в области физической культуры и спорта местного исполнительного органа района, города областного значения Павлодарской области (далее-услугодатель).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корпорация).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(зарегистрированным в Реестре государственной регистрации нормативных правовых актов под № 9675) или копия приказа о присвоении спортивного разряда, квалификационной категории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услугодателя документов, направление документов на рассмотрение комиссии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документов, принятие протокольного решения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проекта удостоверения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результата оказания государственной услуги в Государственную корпорацию – 30 (тридцать) минут.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либо мотивированный ответ об отказе в оказании государственной услуги.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подлинности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пакета документов – 15 (пятнадцать) минут, время обслуживания – 15 (пятнадцать) минут.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операторе через логин и пароль,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автоматизации в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(заявления услугополучателя) через шлюз "электронного правительства" (далее – ШЭП / региональный шлюз "электронного правительства" (далее - РШЭП) и обработка электронной государственной услуги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исполнителем услугодателя результата оказания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результата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– 15 (пятнадцать) минут, время обслуживания – 15 (пятнадцать) минут.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Через веб-портал государственная услуга не оказывается.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247"/>
        <w:gridCol w:w="871"/>
        <w:gridCol w:w="871"/>
        <w:gridCol w:w="1058"/>
        <w:gridCol w:w="903"/>
        <w:gridCol w:w="997"/>
        <w:gridCol w:w="871"/>
        <w:gridCol w:w="964"/>
        <w:gridCol w:w="433"/>
        <w:gridCol w:w="244"/>
        <w:gridCol w:w="433"/>
        <w:gridCol w:w="150"/>
        <w:gridCol w:w="527"/>
        <w:gridCol w:w="527"/>
        <w:gridCol w:w="527"/>
        <w:gridCol w:w="433"/>
        <w:gridCol w:w="81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принятие протокольного решения либо мотивированный отказ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проекта удостоверения либо мотивированный отказ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Протокольное решение либо мотивированный отказ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удостоверения либо мотивированный отказ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либо мотивированный отказ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бумажном носителе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 корпорации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1 юношеского разряда, спортсмен 2 юношеского разряда, спортсмен 3</w:t>
      </w:r>
      <w:r>
        <w:br/>
      </w:r>
      <w:r>
        <w:rPr>
          <w:rFonts w:ascii="Times New Roman"/>
          <w:b/>
          <w:i w:val="false"/>
          <w:color w:val="000000"/>
        </w:rPr>
        <w:t>юношеского разряда и квалификационных категорий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тренер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второй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</w:t>
      </w:r>
      <w:r>
        <w:br/>
      </w:r>
      <w:r>
        <w:rPr>
          <w:rFonts w:ascii="Times New Roman"/>
          <w:b/>
          <w:i w:val="false"/>
          <w:color w:val="000000"/>
        </w:rPr>
        <w:t>спортивным школам и "специализированное" отделениям спортивных школ"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присвоении статуса "специализированная" спортивным школам, "специализированное" отделениям спортивных школ (далее – копия приказа)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Стандарт).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сотрудником канцелярии услугодателя, направление на рассмотрение руководителю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определение ответственного исполнителя руководителем услугодателя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документов, направление документов на рассмотрение комиссии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комиссией документов, принятие протокольного решения - 5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услугодателя на основании протокольного решения проекта приказа либо мотивированного ответа об отказе в оказании государственной услуги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сотрудником канцелярии услугодателя результата оказания государственной услуги в Государственную корпорацию - 20 (двадцать) минут. 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и направить документы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документы, принять протокольное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проект приказа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результат оказания государственной услуги в Государственную корпорацию.</w:t>
      </w:r>
    </w:p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и направляет пакет документов услугодателю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выданных на спортивный объект (помещение), принадлежащей спортивной школе,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сотрудник канцелярии услугодателя осуществляет прием и регистрацию документов, направляет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руководитель услугодателя рассматривает документы, определяет ответственного исполнителя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ответственный исполнитель услугодателя рассматривает документы, направляет документы на рассмотрение комиссии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комиссия рассматривает документы, принимает протокольное решение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ответственный исполнитель услугодателя на основании протокольного решения готовит проект приказа либо мотивированный ответ об отказе в оказании государственной услуги –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руководитель услугодателя подписывает результат оказания государственной услуги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сотрудник канцелярии услугодателя направляет результат оказания государственной услуги в Государственную корпорацию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уполномоченного представителя).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канцелярию услугодателя и веб-портал "электронного правительства" www.egov.kz не оказывается.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необходимых для оказания государственной услуги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1054"/>
        <w:gridCol w:w="814"/>
        <w:gridCol w:w="842"/>
        <w:gridCol w:w="894"/>
        <w:gridCol w:w="736"/>
        <w:gridCol w:w="1161"/>
        <w:gridCol w:w="736"/>
        <w:gridCol w:w="814"/>
        <w:gridCol w:w="365"/>
        <w:gridCol w:w="206"/>
        <w:gridCol w:w="525"/>
        <w:gridCol w:w="445"/>
        <w:gridCol w:w="445"/>
        <w:gridCol w:w="525"/>
        <w:gridCol w:w="1003"/>
        <w:gridCol w:w="685"/>
        <w:gridCol w:w="685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услугодателя, наложение резолюции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направление на рассмотрение комиссии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принятие протокольного решения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проекта приказа либо мотивированного отказа в оказании государственной услуги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комиссии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протокольного решения ответственному исполнителю услугодателя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приказа либо мотивированного отказа в оказании государственной услуги руководителю услугодателя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сотруднику канцелярии услугодателя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статусов "специализированная" спортивным школам и "специализированное"</w:t>
      </w:r>
      <w:r>
        <w:br/>
      </w:r>
      <w:r>
        <w:rPr>
          <w:rFonts w:ascii="Times New Roman"/>
          <w:b/>
          <w:i w:val="false"/>
          <w:color w:val="000000"/>
        </w:rPr>
        <w:t xml:space="preserve">отделениям спортивных школ" через Государственную корпорацию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9596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</w:t>
      </w:r>
      <w:r>
        <w:br/>
      </w:r>
      <w:r>
        <w:rPr>
          <w:rFonts w:ascii="Times New Roman"/>
          <w:b/>
          <w:i w:val="false"/>
          <w:color w:val="000000"/>
        </w:rPr>
        <w:t>Олимпийских, Паралимпийских и Сурдлимпийских игр"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государственным учреждением "Управление физической культуры и спорта Павлодарской области", отделами физической культуры и спорта городов и районов Павлодарской области (далее -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документов,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полноты представленных документов, подготавливает проект решения о предоставлении жилища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письменный ответ о принятом решении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после вынесения решения о предоставлении жилища направляет заявку по целевым текущим трансфертам в уполномоченный орган в сфере физической культуры и спорта (далее – Уполномоченный орган)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с Уполномоченным органом соглашение о результатах по целевым текущим трансфертам – 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конкурсные процедуры по государственным закупкам жилища –2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документ, устанавливающий право собственности на жилище – 1 (один)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– 15 (пятнадцать) минут.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 о предоставлении жилища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решения о предоставлении жилища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решения о предоставлении жилища либо мотивированного ответа об отказе в оказании государственной услуги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конкурсные процедуры по государственным закупкам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документа, устанавливающего право собственности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Государственную корпорацию.</w:t>
      </w:r>
    </w:p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- не позднее 6 (шести) месяцев со дня поступления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и направляет пакет документов услугодателю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сотрудник канцелярии услугодателя осуществляет прием и регистрацию документов,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руководитель услугодателя рассматривает документы,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ответственный исполнитель услугодателя осуществляет проверку полноты представленных документов, готовит проект решения о предоставлении жилища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руководитель услугодателя подписывает решение о предоставлении жилища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сотрудник канцелярии обеспечивает направление письменного ответа о принятом решении в Государственную корпорацию, не позднее, чем за сутки до истечения срока оказания государственной услуги, установленного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уполномоченного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ответственный исполнитель услугодателя после вынесения решения о предоставлении жилища направляет заявку по целевым текущим трансфертам в Уполномоченный орган - 10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руководитель услугодателя заключает с Уполномоченным органом соглашение о результатах по целевым текущим трансфертам – 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ответственный исполнитель услугодателя осуществляет конкурсные процедуры по государственным закупкам жилища – 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ответственный исполнитель услугодателя готовит документ, устанавливающий право собственности на жилище – 1 (один)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руководитель услугодателя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13 – сотрудник канцелярии услугодателя направляет результат оказания государственной услуги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14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уполномоченного представителя).</w:t>
      </w:r>
    </w:p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канцелярию услугодателя и веб-портал "электронного правительства" www.egov.kz не оказывается.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необходимых для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536"/>
        <w:gridCol w:w="1187"/>
        <w:gridCol w:w="1228"/>
        <w:gridCol w:w="3662"/>
        <w:gridCol w:w="2967"/>
        <w:gridCol w:w="1188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услугодателя, наложение резолюции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проверки полноты представленных документов, подготовка проекта решения о предоставлении жилища либо мотивированного ответа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проекта решения о предоставлении жилища либо мотивированного ответа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письменного ответа о принятом решении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решения о предоставлении жилища либо мотивированного ответа об отказе в оказании государственной услуги руководителю услугодателя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о предоставлении жилища либо мотивированного ответа об отказе в оказании государственной услуги сотруднику канцелярии услугодателя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бумажном носителе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901"/>
        <w:gridCol w:w="2237"/>
        <w:gridCol w:w="1664"/>
        <w:gridCol w:w="1184"/>
        <w:gridCol w:w="1520"/>
        <w:gridCol w:w="1665"/>
        <w:gridCol w:w="147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вынесения решения о предоставлении жилища направление заявки по целевым текущим трансфертам в Уполномоченный орган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 Уполномоченным органом соглашения о результатах по целевым текущим трансфертам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конкурсных процедур по государственным закупкам жилища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 устанавливающего право собственности на жилище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по целевым текущим трансфертам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результатах по целевым текущим трансфертам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по государственным закупкам жилища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документа, устанавливающего право собственности на жилище руководителю услугодателя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документа, устанавливающего право собственности на жилище сотруднику канцелярии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месяца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месяца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месяц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</w:t>
      </w:r>
      <w:r>
        <w:br/>
      </w:r>
      <w:r>
        <w:rPr>
          <w:rFonts w:ascii="Times New Roman"/>
          <w:b/>
          <w:i w:val="false"/>
          <w:color w:val="000000"/>
        </w:rPr>
        <w:t>и Сурдлимпийских игр" через Государственную корпорацию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8961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