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08a7" w14:textId="6510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"Ревизионная комиссия по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4 мая 2015 года № 349/41. Зарегистрировано Департаментом юстиции Павлодарской области 02 июня 2015 года № 4506. Утратило силу решением маслихата Павлодарской области от 13 декабря 2018 года № 297/26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13.12.2018 № 297/26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государственном аудите и финансовом контроле",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Павлодарской области от 03.02.2016 </w:t>
      </w:r>
      <w:r>
        <w:rPr>
          <w:rFonts w:ascii="Times New Roman"/>
          <w:b w:val="false"/>
          <w:i w:val="false"/>
          <w:color w:val="000000"/>
          <w:sz w:val="28"/>
        </w:rPr>
        <w:t>№ 430/48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"Ревизионная комиссия по Павлодарской области" (далее -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следующие решения областного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 сентября 2011 года № 379/36 "О Положении государственного учреждения "Ревизионная комиссия по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 октября 2011 года № 396/38 "О внесении изменений в решение областного маслихата (ХХХVI (внеочередная) cессия, IV созыв) от 13 сентября 2011 года № 379/36 "О Положении государственного учреждения "Ревизионная комиссия по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января 2013 года № 128/13 "О внесении изменений в решение областного маслихата (XXXVI (внеочередная) сессия IV созыва) от 13 сентября 2011 года № 379/36 "О Положении государственного учреждения "Ревизионная комиссия по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октября 2013 года № 188/22 "О внесении изменений и дополнений в решение областного маслихата (ХХХVI (внеочередная) сессия, IV созыв) № 379/36 от 13 сентября 2011 года "О Положении государственного учреждения "Ревизионная комиссия по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24 февраля 2015 года № 335/39 "О внесении изменений и дополнений в решение областного маслихата (ХХХVI сессия IV созыв) от 13 сентября 2011 года № 379/36 "О Положении государственного учреждения "Ревизионная комиссия по Павлодарской области".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Жангазаков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 (ХLІ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349/41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"Ревизионная комиссия по Павлодарской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решения маслихата Павлодарской области от 03.02.2016 </w:t>
      </w:r>
      <w:r>
        <w:rPr>
          <w:rFonts w:ascii="Times New Roman"/>
          <w:b w:val="false"/>
          <w:i w:val="false"/>
          <w:color w:val="ff0000"/>
          <w:sz w:val="28"/>
        </w:rPr>
        <w:t>№ 430/48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статус, полномочия и организацию работы Ревизионной комиссии по Павлодарской области.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Ревизионная комиссия по Павлодарской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Ревизионная комиссия осуществляет свою деятельность в пределах соответствующей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140000, Республика Казахстан, Павлодарская область, город Павлодар, улица Ленина, 153.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"Ревизионная комиссия по Павлодарской области".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Положение о Ревизионной комиссии утверждается маслихатом Павлодарской области.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Ревизионной комиссии.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Ревизионной комиссии осуществляется за счет средств местного бюджета.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Ревизионной комиссии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Павлодарской области.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задачи Ревизионной комиссии: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программ развития территорий и бюджетных программ.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Ревизионная комиссия в пределах Павлодарской области осуществляет следующие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местными исполнительными органами и субъектами квазигосударственного сектора условий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на соответствие финансово-экономическому обоснованию;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Подпункт 3) предусмотрен в редакции решения маслихата Павлодарской области от 03.02.2016 № 430/48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Ревизионной комиссии: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запрашивает и получает от местного исполнительного органа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необходимую документацию и информацию необходимую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маслихат области,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экспертно-аналитическую деятельность в отношении областного бюджета, а также бюджетов районов (городов областного значения)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проведении совместных или параллельных проверках со Счетным комитетом по контролю за исполнением республиканского бюджета (далее – Счетный комитет) и другими государственными органами по согласованию;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Ревизионной комиссии: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аудиторское заключение на основании аудиторских отчетов и (или) аудиторских отчетов по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постановления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сокращает объем государственного аудита,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информацию об исполнении местного бюджета по запросу Счетного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пределах своей компетенции принятие мер по противодействию коррупции.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Ревизионной комиссии и</w:t>
      </w:r>
      <w:r>
        <w:br/>
      </w:r>
      <w:r>
        <w:rPr>
          <w:rFonts w:ascii="Times New Roman"/>
          <w:b/>
          <w:i w:val="false"/>
          <w:color w:val="000000"/>
        </w:rPr>
        <w:t>полномочия ее должностных лиц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 руководства Ревизионной комиссии представлен Председателем и четырьмя членами, назначаемыми сроком на пять лет.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Ревизионной комиссии назначается на должность и освобождается от должности маслихатом по представлению Счетного комитета и согласованию с Администрацией Президента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Председателя Ревизионной комиссии: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дает поручения членам Ревизионной комиссии на проведение государственного аудита и (или) встречной, совместной и параллельной проверок;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Председателе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членов Ревизионной комиссии: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организуют и осуществляют аудиторскую, экспертно-аналитическую, информационную и иную деятельность Ревизионной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самостоятельно принимают решения в пределах своей компетенции, по вопросам возглавляемых (курируемых) ими направлений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Председателю и членам Ревизионной комиссии выдаются удостоверения, подписываемые секретарем маслихата области.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Ревизионная комиссия извещает за тридцать календарных дней маслихат области о предстоящем истечении срока полномочий Председателя и членов Ревизионной комиссии.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и члены Ревизионной комиссии досрочно освобождаются от должности вследствие: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маслихатом об увольнении;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обвинительного приговора суда в отношении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обязаны письменно уведомить маслихат не позднее чем за один месяц до подачи соответствующего заявления об увольнении.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Переподготовка и повышение квалификации работников аппарата Ревизионной комиссии осуществляются в соответствии с правилами переподготовки и повышения квалификации работников органов государственного аудита и финансового контроля, разрабатываемыми и утверждаемыми Счетным комитетом совместно с уполномоченным органом по внутреннему государственному аудиту и государственным органом по делам государственной службы.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недопустимостью неправомерного вмешательства государственных органов и иных организаций в деятельность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недопустимостью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 области.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Принятие решений Ревизионной комиссии осуществляется коллегиально на заседании.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Счетным комитетом.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Счетному комитету, утверждаемым Счетным комитетом.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Ревизионной комиссии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Имущество, закрепленное за Ревизионной комиссией, относится к коммунальной собственности.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Ревизионной комиссии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Реорганизация и упразднение Ревизионной комиссии осуществляется в соответствии с законодательством Республики Казахстан.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