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25ea" w14:textId="6132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земельных отношений и инспекции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января 2015 года № 18/1. Зарегистрировано Департаментом юстиции Павлодарской области 11 февраля 2015 года № 4304. Утратило силу постановлением акимата Павлодарской области от 21 июня 2016 года № 202/5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21.06.2016 № 202/5.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земельных отношений и инспекции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земельных отношений и инспекции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"Әдiлет".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заместителя акима области Ашимбетова Н.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января 2015 года № 18/1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</w:t>
      </w:r>
      <w:r>
        <w:br/>
      </w:r>
      <w:r>
        <w:rPr>
          <w:rFonts w:ascii="Times New Roman"/>
          <w:b/>
          <w:i w:val="false"/>
          <w:color w:val="000000"/>
        </w:rPr>
        <w:t>земельных отношений и инспекции Павлодарской области"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земельных отношений и инспекции Павлодарской области" является государственным органом Республики Казахстан, осуществляющим руководство в сфере земельных отношений и государственного контроля за использованием и охраной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земельных отношений и инспекции Павлодарской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"Управление земельных отношений и инспекции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земельных отношений и инспекции Павлодарской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земельных отношений и инспекции Павлодарской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земельных отношений и инспекции Павлодарской области" имеет право выступать стороной в гражданско-правовых отношениях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земельных отношений и инспекции Павлодарской области" по вопросам своей компетенции в установленном законодательством порядке принимает решения, оформляемые приказами первого руководителя государственного учреждения "Управление земельных отношений и инспекции Павлодарской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"Управление земельных отношений и инспекции Павлодарской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учреждения: Республика Казахстан, Павлодарская область, 140000, город Павлодар, площадь Победы,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Режим работы государственного учреждения "Управление земельных отношений и инспекции Павлодарской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дни работы: понедельник-пятница с 9.00 до 18.30 часов, обеденный перерыв с 13.00 до 14.30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на государственном языке: "Павлодар облысының жер қатынастары және инспекциясы басқармасы"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"Управление земельных отношений и инспекции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Учредителем государственного учреждения "Управление земельных отношений и инспекции Павлодарской области" является государство в лице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земельных отношений и инспекции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"Управление земельных отношений и инспекции Павлодарской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земельных отношений и инспекции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управления земельных отношений и инспекции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земельных отношений и инспекции Павлодарской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земельных</w:t>
      </w:r>
      <w:r>
        <w:br/>
      </w:r>
      <w:r>
        <w:rPr>
          <w:rFonts w:ascii="Times New Roman"/>
          <w:b/>
          <w:i w:val="false"/>
          <w:color w:val="000000"/>
        </w:rPr>
        <w:t>отношений и инспекции Павлодарской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 "Управление земельных отношений и инспекции Павлодарской области" - проведение государственной политики в сфере земельных отношений и государственного контроля за использованием и охраной земель в регионе в соответствии с компетенцией, согласно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Целью государственного учреждения "Управление земельных отношений и инспекции Павлодарской области" - реализация на областном уровне государственной политики в вопросах регулирования земельных отношений и государственного контроля за использованием и охраной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Предметом деятельности государственного учреждения "Управление земельных отношений и инспекции Павлодарской области" является осуществление на областном уровне государственной политики в вопросах регулирования земельных отношений и государственного контроля за использованием и охраной земель на территории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Задачи государственного учреждения "Управление земельных отношений и инспекции Павлодарской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установление оснований, условий и пределов возникновения, изменения и прекращения права собственности на земельный участок и права землепользования, порядка осуществления прав и обязанностей собственников земельных участков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регулирование земельных отношений в целях обеспечения рационального использования и охраны земель; воспроизводства плодородия почв, сохранения и улучшения природной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создание условий для равноправного развития всех форм хозяйствования;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охрана прав на землю физических и юридических лиц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создание и развитие рынка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укрепление законности в области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подготовка предложений и проектов решений местного исполнительного органа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индустриально-инновационных проектов субъектов индустриально-инновационной деятельности, реализации инвестиционных приоритетных проектов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инвестициях",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подготовка предложений и проектов решений местного исполнительного органа области по предоставлению земельных участков государственным научно-исследовательским организациям и их опытным хозяйствам, а также государственным семеноводческим хозяйствам и племенным заводам;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предложений и проектов решений местного исполнительного органа области по предоставлению земельных участков, занятых территориальными водами, для строительства искусственных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утверждение кадастровой (оценочной) стоимости конкретных земельных участков, продаваемых в частную собственность государством,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определение делимости и неделимости земельных участков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разработки проектов зонирования земель и программ, проектов и схем по рациональному использованию земель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проведения земельных торгов (конкурсов, аукционов)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проведение экспертизы областных, городских, районных программ, проектов и схем,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заключение договоров купли-продажи и договоров аренды земельного участка и временного безвозмездного землепользования в пределах его компетенции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составление баланса земель области на основании данных районов,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утверждение земельно-кадастрового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предоставление информации в центральный уполномоченный орган о лицах, у которых принудительно изъяты земельные участки на основании вступившего в законную силу решения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подача заявления в уполномоченный орган в области государственной регистрации прав на недвижимое имущество на установление и прекращение обременения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предоставление земельных участков под скотопрогонные трассы временного пользования межрайонного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регулирование земельных отношений в части предоставления земель, находящихся на территории одного района, города областного значения, в долгосрочное пользование другому району, городу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предоставление и изъятие, в том числе для государственных нужд, земельных участков, за исключением земель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установление публичных сервитутов;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осуществление координации и руководства деятельностью районных, городских (областного значения) исполнительных органов в части использования и охраны земельных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установление и изменение границ (черты) населенных пунктов совместным решением областного представительного органа по согласованию с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установление совместным решением областного представительного органа предельных (максимальных) размеров земельных участков, которые могут находиться в частной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ведения личного подсобного хозяйства (включая приусадебный и полевой наделы);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индивидуального жилищного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садоводства, а также дачного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установление совместным решением областного представительного органа минимальных размеров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организация и проведение государственного контроля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соблюдением государственными органами, предприятиями, учреждениями, организациями и гражданами земельного законодательства Республики Казахстан, установленного режима использования земельных участков в соответствии с их целевым 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недопущением самовольного занятия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соблюдением прав собственников земельных участков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своевременным и правильным проведением собственниками земельных участков и землепользователями комплекса организационно-хозяйственных, агротехнических, лесомелиоративных и гидротехнических противоэрозионных мероприятий по восстановлению и сохранению плодородия почв;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своевременным предоставлением в государственные органы собственниками земельных участков и землепользователями сведений о наличии, состоянии и использовании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проектированием, размещением и строительством жилых и производственных объектов, оказывающих влияние на состояние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своевременным и качественным выполнением мероприятий по улучшению земель, предотвращению и ликвидации последствий эрозии почвы, засоления, заболачивания, подтопления, опустынивания, иссушения, переуплотнения, захламления, загрязнения и других процессов, вызывающих деградацию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соблюдением установленных сроков рассмотрения заявлений (ходатайств) граждан о предоставлении им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сохранностью межевых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своевременным возвратом земель, предоставленных местными исполнительными органами во временное землепользование;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рекультивацией нарушенных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снятием, сохранением и использованием плодородного слоя почвы при проведении работ, связанных с нарушением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осуществлением проектов землеустройства и других проектов по использованию и охране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выдача обязательных для исполнения предписаний по устранению выявленных нарушений земельного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рассмотрение дел об административных правонарушениях в области земельного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подготовка и предъявление исков в суд по вопросам о возмещении ущерба в результате нарушения земельного законодательства Республики Казахстан, о принудительном изъятии земельных участков, не используемых по назначению либо используемых с нарушением законодательства Республики Казахстан, об отмене неправомерных решений, связанных с предоставлением, изъятием, принудительным отчуждением для государственных нужд земельных участков, а также об исполнении выданных должностными лицами органов, осуществляющих государственный контроль за использованием и охраной земель, предписаний по устранению выявленных нарушений земельного законодательства Республики Казахстан в случае их неисполнения в срок, указанный в предписании, либо ненадлежащего исполнения лицами, которым выданы эти предписания, и о взыскании штрафов с физических, должностных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выявление и возврат в государственную собственность земель, не используемых либо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приостановление строительства, разработки местонахождений полезных ископаемых, эксплуатации объектов, геологоразведочных и других работ, если они осуществляются с нарушением земельного законодательства,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организация системы документооборота в соответствии с номенклатурой дел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полномочий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них, аналогично компетенции уполномоченных органов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организация профессиональной переподготовки и повышения квалификации, аттестации государственных служащих государственного учреждения "Управление земельных отношений и инспекции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решение вопросов, связанных с прохождением государственной службы работников государственных служащих государственного учреждения "Управление земельных отношений и инспекции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участие в формировании кадрового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осуществление взаимодействия с государственными органами, должностными лицами для реализации задач, возложенных на работников государственного учреждения "Управление земельных отношений и инспекции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исполнение и организация исполнения поручений акима, актов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установление и постоянное развитие связей с общественностью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разработка планов деятельности государственного учреждения "Управление земельных отношений и инспекции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оказание методической помощи городским и районным уполномоченным органам по регулированию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осуществление внутреннего контроля деятельности управления с целью повышения качества исполнения функций государственного учреждения "Управление земельных отношений и инспекции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на рассмотрение акимата и акима области предложения в целях оперативного решения проблем по вопросам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"Управление земельных отношений и инспекции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привлекать к работе специалистов других исполнительных органов, финансируемых из местных бюджетов, по согласованию с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взаимодействовать с государственными органами, предприятиями, организациями по вопросам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представлять интересы государственного учреждения "Управление земельных отношений и инспекции Павлодарской области" в государственных органах,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заключать договоры, соглашения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направлять в соответствующие органы материалы о нарушениях земельного законодательства Республики Казахстан для решения вопроса о привлечении виновных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составлять протоколы (акты) о нарушениях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выносить постановления об административном взыскании за нарушение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подготавливать и предъявлять иски в суд по вопросам о возмещении ущерба в результате нарушения земельного законодательства Республики Казахстан, о принудительном изъятии земельных участков, не используемых по назначению либо используемых с нарушением законодательства Республики Казахстан, об исполнении выданных должностными лицами органов, осуществляющих государственный контроль за использованием и охраной земель, предписаний по устранению выявленных нарушений земельного законодательства Республики Казахстан в случае их неисполнения в срок, указанный в предписании, либо ненадлежащего исполнения лицами, которым выданы эти предписания, и о взыскании штрафов с физических, должностных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 установленном законодательством порядке беспрепятственно посещать организации, обследовать земельные участки, находящиеся в собственности и пользовании, а земельные участки, занятые военными, оборонными и другими специальными объектами, - с учетом установленного режима их посещения;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давать собственникам земельных участков и землепользователям обязательные для исполнения предписания по вопросам охраны земель, устранению нарушений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приостанавливать промышленное, гражданское и другое строительство, разработку месторождений полезных ископаемых, эксплуатацию объектов, проведение агротехнических, лесомелиоративных, геологоразведочных, поисковых, геодезических и иных работ, если они осуществляются с нарушением земельного законодательства Республики Казахстан, установленного режима использования земель особо охраняемых территорий и могут привести к уничтожению, загрязнению, заражению или порче плодородного слоя почвы, развитию эрозии, засолению, заболачиванию и другим процессам, снижающим плодородие почв, включая сопредельную территорию, а также если эти работы ведутся по проектам, не прошедшим экспертизу либо получившим отрицательное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получать от государственных органов статистическую информацию о состоянии земельного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приостанавливать строительство жилых и производственных объектов в случае отсутствия правоустанавливающего и идентификационного документов на землю;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своевременно принимать меры к нарушителям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объективно готовить материалы проводимых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соблюдать законодательства Республики Казахстан, права и охраняемые законом интересы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получать, в установленном законодательством порядке безвозмездно (на основании запросов), необходимые информационные материалы из местных органов государственного управления и других организаций,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осуществлять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земельных отношений</w:t>
      </w:r>
      <w:r>
        <w:br/>
      </w:r>
      <w:r>
        <w:rPr>
          <w:rFonts w:ascii="Times New Roman"/>
          <w:b/>
          <w:i w:val="false"/>
          <w:color w:val="000000"/>
        </w:rPr>
        <w:t>и инспекции Павлодарской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"Управление земельных отношений и инспекции Павлодарской области" осуществляется первым руководителем – главным государственным инспектором по использованию и охране земель по Павлодарской области, который несет персональную ответственность за выполнение возложенных на государственное учреждение "Управление земельных отношений и инспекции Павлодарской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земельных отношений и инспекции Павлодарской области"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земельных отношений и инспекции Павлодарской области" имеет двух заместителей, которые назначаются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"Управление земельных отношений и инспекции Павлодарской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руководит деятельностью государственного учреждения "Управление земельных отношений и инспекции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определяет обязанности, полномочия, а также функции работников структурных подразделений государственного учреждения "Управление земельных отношений и инспекции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назначает на должности и освобождает от должностей работников государственного учреждения "Управление земельных отношений и инспекции Павлодарской области"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действующим законодательством Республики Казахстан, поощрение сотрудников государственного учреждения "Управление земельных отношений и инспекции Павлодарской области",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земельных отношений и инспекции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Положения о структурных подразделениях государственного учреждения "Управление земельных отношений и инспекции Павлодарской области", должностные инструкции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представляет государственное учреждение "Управление земельных отношений и инспекции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разработку структуры государственного учреждения "Управление земельных отношений и инспекции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перспективные и текущие планы работы государственного учреждения "Управление земельных отношений и инспекции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определенные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земельных отношений и инспекции Павлодарской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государственным учреждением "Управление земельных отношений и инспекции Павлодарской области"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государственным учреждением "Управление земельных отношений и инспекции Павлодарской области"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Взаимоотношения между администрацией государственного учреждения "Управление земельных отношений и инспекции Павлодарской области"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</w:t>
      </w:r>
      <w:r>
        <w:br/>
      </w:r>
      <w:r>
        <w:rPr>
          <w:rFonts w:ascii="Times New Roman"/>
          <w:b/>
          <w:i w:val="false"/>
          <w:color w:val="000000"/>
        </w:rPr>
        <w:t>земельных отношений и инспекции Павлодарской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29.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земельных отношений и инспекции Павлодарской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земельных отношений и инспекции Павлодарской области"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"Управление земельных отношений и инспекции Павлодарской области",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земельных отношений и инспекции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(упразднение)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земельных отношений и инспекции Павлодарской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32.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"Управление земельных отношений и инспекции Павлодарской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33. </w:t>
      </w:r>
      <w:r>
        <w:rPr>
          <w:rFonts w:ascii="Times New Roman"/>
          <w:b w:val="false"/>
          <w:i w:val="false"/>
          <w:color w:val="000000"/>
          <w:sz w:val="28"/>
        </w:rPr>
        <w:t>При ликвидации государственного учреждения "Управление земельных отношений и инспекции Павлодарской области" имущество, оставшееся после удовлетворения требований кредиторов, остается в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