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b7f419" w14:textId="cb7f41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переименовании составных частей села Федоровка Федоровского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Федоровского сельского округа Федоровского района Костанайской области от 25 мая 2015 года № 30. Зарегистрировано Департаментом юстиции Костанайской области 15 июня 2015 года № 5661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 подпунктом 4) </w:t>
      </w:r>
      <w:r>
        <w:rPr>
          <w:rFonts w:ascii="Times New Roman"/>
          <w:b w:val="false"/>
          <w:i w:val="false"/>
          <w:color w:val="000000"/>
          <w:sz w:val="28"/>
        </w:rPr>
        <w:t>статьи 14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8 декабря 1993 года "Об административно-территориальном устройстве Республики Казахстан", с учетом мнения населения села Федоровка Федоровского района, на основании заключения областной ономастической комиссии от 14 апреля 2015 года, аким Федоровского сельского округа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Переименовать улицу Степная села Федоровка Федоровского района в улицу Камалиддена Жиентаева.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Переименовать улицу Заводская села Федоровка Федоровского района в улицу Кудайкула Ордабаева.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решения оставляю за собой.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                                            В. Помаз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