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4df1" w14:textId="0954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февраля 2015 года № 76. Зарегистрировано Департаментом юстиции Костанайской области 5 марта 2015 года № 5396. Утратило силу постановлением акимата Федоровского района Костанайской области от 25 апреля 2016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Федоровского района Костанайской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подпункт 2) пункта 2 постановление акимата Федоровского района от 30 января 2012 года № 22 О реорганизации государственного учреждения "Отдел предпринимательства, сельского хозяйства и ветеринарии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Федоровского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2015 года № 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учреждении "Отдел ветеринарии</w:t>
      </w:r>
      <w:r>
        <w:br/>
      </w:r>
      <w:r>
        <w:rPr>
          <w:rFonts w:ascii="Times New Roman"/>
          <w:b/>
          <w:i w:val="false"/>
          <w:color w:val="000000"/>
        </w:rPr>
        <w:t>акимата Федоровского района"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Федоровского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Федоровского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"Федоровская районная ветеринарная станция" акимата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Федоровского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Федоровского района"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в соответствии с закононодательством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Федоровского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Федоровского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Федоровского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Федоровского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Федоровского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111900, Республика Казахстан, Костанайская область, Федоровский район, село Федоровка, улица Ч.Валиханова,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Федоровского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Федоровского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акимата Федоровского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ветеринарии акимата Федоровского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деятельности государственного учреждения "Отдел ветеринарии акимата Федоровского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требовать устранение выявленных нарушений и недостатков в ходе исполнения законов Республики,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ветеринарии акимата Федоровского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акимата Федоровского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акимата Федоровского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акимата Федоровского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"Отдел ветеринарии акимата Федоровского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полномочия и обязанности работников государственного учреждения "Отдел ветеринарии акимата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государственное учреждение "Отдел ветеринарии акимата Федоровского района" в государственных органах,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акимата Федоровского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Федоровского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акимата Федоровского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Федоровского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Федоровского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Федоровского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ветеринарии акимата Федоровского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коммунальное предприятие "Федоровская районная ветеринарная станция" акимата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