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34ed5" w14:textId="b734e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2016-2018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Узункольского района Костанайской области от 21 декабря 2015 года № 373. Зарегистрировано Департаментом юстиции Костанайской области 30 декабря 2015 года № 6102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Республики Казахстан" от 23 января 2001 года, Узункольский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районный бюджет Узункольского района на 2016-2018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– 2229302,7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налоговым поступлениям – 393317,0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неналоговым поступлениям – 2140,0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– 480,0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поступлениям трансфертов – 1833365,7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– 2260806,4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чистое бюджетное кредитование – 10994,0 тысячи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19089,0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8095,0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– -42497,7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– 42497,7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– в редакции решения маслихата Узункольского района Костанайской области от 31.10.2016 </w:t>
      </w:r>
      <w:r>
        <w:rPr>
          <w:rFonts w:ascii="Times New Roman"/>
          <w:b w:val="false"/>
          <w:i w:val="false"/>
          <w:color w:val="ff0000"/>
          <w:sz w:val="28"/>
        </w:rPr>
        <w:t>№ 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Учесть, что в районном бюджете на 2016 год предусмотрен объем субвенции, передаваемой из областного бюджета в сумме 1230899,0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изъятия из районного бюджета в областной бюджет не предусмотрены.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2-1. Учесть, что в районном бюджете на 2016 год предусмотрен возврат целевых трансфертов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республиканский бюджет в сумме 640,1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областной бюджет в сумме 55,2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Решение дополнено пунктом 2-1 в соответствии с решением маслихата Узункольского района Костанайской области от 01.03.2016 </w:t>
      </w:r>
      <w:r>
        <w:rPr>
          <w:rFonts w:ascii="Times New Roman"/>
          <w:b w:val="false"/>
          <w:i w:val="false"/>
          <w:color w:val="ff0000"/>
          <w:sz w:val="28"/>
        </w:rPr>
        <w:t>№ 402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Учесть, что в районном бюджете на 2016 год предусмотрено поступление целевых текущих трансфертов из областного бюджета, в том числе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обследование психического здоровья детей и подростков и оказание психолого-медико-педагогической консультативной помощи населению в сумме 9037,0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содержание ребенка (детей), переданного патронатным воспитателям в сумме 2881,0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дополнительное образование для детей и юношества по спорту в сумме 18740,0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оплату широкополосного Интернета в рамках программы системы электронного обучения в сумме 208,0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реализацию региональных пилотных проектов по оказанию социальной помощи малообеспеченным гражданам на контрактной основе в сумме 179,2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текущий и средний ремонты инфраструктуры, жилищно-коммунального хозяйства, благоустройство в селах, поселках, сельских округах, городах районного значения в рамках программы "Дорожная карта занятости 2020" в сумме 6611,5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3 – в редакции решения маслихата Узункольского района Костанайской области от 11.08.2016 </w:t>
      </w:r>
      <w:r>
        <w:rPr>
          <w:rFonts w:ascii="Times New Roman"/>
          <w:b w:val="false"/>
          <w:i w:val="false"/>
          <w:color w:val="ff0000"/>
          <w:sz w:val="28"/>
        </w:rPr>
        <w:t>№ 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с изменением, внесенным решением маслихата Узункольского района Костанайской области от 31.10.2016 </w:t>
      </w:r>
      <w:r>
        <w:rPr>
          <w:rFonts w:ascii="Times New Roman"/>
          <w:b w:val="false"/>
          <w:i w:val="false"/>
          <w:color w:val="ff0000"/>
          <w:sz w:val="28"/>
        </w:rPr>
        <w:t>№ 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Учесть, что в районном бюджете на 2016 год предусмотрено поступление целевых текущих трансфертов из республиканского бюджета, в том числе 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повышение уровня оплаты труда административных государственных служащих в сумме 53066,0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переход на новую модель системы оплаты труда гражданских служащих, финансируемых из местных бюджетов, а также выплату им ежемесячной надбавки за особые условия труда к должностным окладам в сумме 431844,0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содержание штатной численности отделов регистрации актов гражданского состояния в сумме 1365,0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содержание подразделений местных исполнительных органов агропромышленного комплекса в сумме 2795,0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реализацию государственного образовательного заказа в дошкольных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организациях образования в сумме 62420,0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внедрение обусловленной денежной помощи по проекту "Өрлеу" в сумме 4238,0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реализацию </w:t>
      </w:r>
      <w:r>
        <w:rPr>
          <w:rFonts w:ascii="Times New Roman"/>
          <w:b w:val="false"/>
          <w:i w:val="false"/>
          <w:color w:val="000000"/>
          <w:sz w:val="28"/>
        </w:rPr>
        <w:t>Плана мероприятий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обеспечению прав и улучшению качества жизни инвалидов в Республике Казахстан на 2012–2018 годы в сумме 2138,0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создание цифровой образовательной инфраструктуры в сумме 6944,0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4 - в редакции решения маслихата Узункольского района Костанайской области от 31.10.2016 </w:t>
      </w:r>
      <w:r>
        <w:rPr>
          <w:rFonts w:ascii="Times New Roman"/>
          <w:b w:val="false"/>
          <w:i w:val="false"/>
          <w:color w:val="ff0000"/>
          <w:sz w:val="28"/>
        </w:rPr>
        <w:t>№ 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Учесть, что в районном бюджете на 2016 год предусмотрено поступление средств из республиканского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бюджетных кредитов местным исполнительным органам для реализации мер социальной поддержки специалистов в сумме 19089,0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Утвердить резерв местного исполнительного органа Узункольского района на 2016 год в сумме 4990,0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6 - в редакции решения маслихата Узункольского района Костанайской области от 31.10.2016 </w:t>
      </w:r>
      <w:r>
        <w:rPr>
          <w:rFonts w:ascii="Times New Roman"/>
          <w:b w:val="false"/>
          <w:i w:val="false"/>
          <w:color w:val="ff0000"/>
          <w:sz w:val="28"/>
        </w:rPr>
        <w:t>№ 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Утвердить перечень бюджетных программ, не подлежащих секвестру в процессе исполнения районного бюджета на 2016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Утвердить бюджетные программы поселка, села, сельского округа на 2016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очередной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сессии Узункольского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Нугурбекова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Узункольского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Вербовой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учреждения "Отдел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Узункольского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 У. Наурузбаева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 декабря 2015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Узункольского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 Н. Абдрахманова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 декабря 2015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2015 года № 373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1 – в редакции решения маслихата Узункольского района Костанайской области от 31.10.2016 </w:t>
      </w:r>
      <w:r>
        <w:rPr>
          <w:rFonts w:ascii="Times New Roman"/>
          <w:b w:val="false"/>
          <w:i w:val="false"/>
          <w:color w:val="ff0000"/>
          <w:sz w:val="28"/>
        </w:rPr>
        <w:t>№ 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2"/>
        <w:gridCol w:w="1214"/>
        <w:gridCol w:w="782"/>
        <w:gridCol w:w="389"/>
        <w:gridCol w:w="5100"/>
        <w:gridCol w:w="40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2229302,7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393317,0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1833365,7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1833365,7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1833365,7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2"/>
        <w:gridCol w:w="555"/>
        <w:gridCol w:w="1171"/>
        <w:gridCol w:w="1171"/>
        <w:gridCol w:w="5676"/>
        <w:gridCol w:w="28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2260806,4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305798,5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267505,6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89630,2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89630,2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163893,4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163893,4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181951,1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181951,1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112329,1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1308964,1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1280092,1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1258890,1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70173,8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70173,8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49943,5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109306,8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69263,1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30476,1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3"/>
        <w:gridCol w:w="1433"/>
        <w:gridCol w:w="923"/>
        <w:gridCol w:w="1433"/>
        <w:gridCol w:w="3508"/>
        <w:gridCol w:w="408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кредитов, выданных из государственного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-42497,7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42497,7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2015 года № 373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2 – в редакции решения маслихата Узункольского района Костанайской области от 01.04.2016 </w:t>
      </w:r>
      <w:r>
        <w:rPr>
          <w:rFonts w:ascii="Times New Roman"/>
          <w:b w:val="false"/>
          <w:i w:val="false"/>
          <w:color w:val="ff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7"/>
        <w:gridCol w:w="1253"/>
        <w:gridCol w:w="808"/>
        <w:gridCol w:w="5267"/>
        <w:gridCol w:w="41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2130216,0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0"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582570,0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"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1544746,0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1544746,0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1544746,0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9"/>
        <w:gridCol w:w="579"/>
        <w:gridCol w:w="1221"/>
        <w:gridCol w:w="1222"/>
        <w:gridCol w:w="5391"/>
        <w:gridCol w:w="29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2130216,0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"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"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"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1113036,0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986553,0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964463,0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948485,0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"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"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230457,0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230457,0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230457,0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"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"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"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"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3"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4"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-8095,0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3"/>
        <w:gridCol w:w="1495"/>
        <w:gridCol w:w="963"/>
        <w:gridCol w:w="1495"/>
        <w:gridCol w:w="3660"/>
        <w:gridCol w:w="37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5"/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-8095,0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2015 года № 373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1235"/>
        <w:gridCol w:w="796"/>
        <w:gridCol w:w="175"/>
        <w:gridCol w:w="5192"/>
        <w:gridCol w:w="41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1844049,0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553317,0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1287629,0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1287629,0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1287629,0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9"/>
        <w:gridCol w:w="579"/>
        <w:gridCol w:w="1221"/>
        <w:gridCol w:w="1222"/>
        <w:gridCol w:w="5391"/>
        <w:gridCol w:w="29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1844049,0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1000667,0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978050,0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961896,0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-8091,0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3"/>
        <w:gridCol w:w="1495"/>
        <w:gridCol w:w="963"/>
        <w:gridCol w:w="1495"/>
        <w:gridCol w:w="3660"/>
        <w:gridCol w:w="37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-8091,0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2015 года № 373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районного бюджета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72"/>
        <w:gridCol w:w="1335"/>
        <w:gridCol w:w="2814"/>
        <w:gridCol w:w="2815"/>
        <w:gridCol w:w="32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2015 года № 373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поселка, села, сельского округа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5 – в редакции решения маслихата Узункольского района Костанайской области от 31.10.2016 </w:t>
      </w:r>
      <w:r>
        <w:rPr>
          <w:rFonts w:ascii="Times New Roman"/>
          <w:b w:val="false"/>
          <w:i w:val="false"/>
          <w:color w:val="ff0000"/>
          <w:sz w:val="28"/>
        </w:rPr>
        <w:t>№ 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6"/>
        <w:gridCol w:w="1622"/>
        <w:gridCol w:w="1576"/>
        <w:gridCol w:w="1615"/>
        <w:gridCol w:w="1576"/>
        <w:gridCol w:w="1600"/>
        <w:gridCol w:w="1576"/>
        <w:gridCol w:w="1159"/>
      </w:tblGrid>
      <w:tr>
        <w:trPr/>
        <w:tc>
          <w:tcPr>
            <w:tcW w:w="1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- администратор программ, распределитель лимитов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Бауманского сельского округа Узункольского района"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07-1-123-027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Ершовского сельского округа Узункольского района"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07-1-123-027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Киевского сельского округа Узункольского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07-1-123-027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Карлмаркского сельского округа Узункольского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Кировского сельского округа Узункольского района"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07-1-123-027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Суворовского сельского округа Узункольского района"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04-2-123-005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Узункольского сельского округа Узункольского района"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07-1-123-027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12-1-123-013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Федоровского сельского округа Узункольского района"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1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Чапаевского сельского округа Узункольского района"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07-1-123-027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села Троебратское Узункольского района"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07-1-123-027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села Варваровка Узункольского района"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Новопокровского сельского округа Узункольского района"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04-2-123-005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07-1-123-027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Петропавловского сельского округа Узункольского района"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07-1-123-027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Пресногорьковского сельского округа Узункольского района"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04-2-123-005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07-1-123-027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Российского сельского округа Узункольского района"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07-1-123-027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села Ряжское Узункольского района"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07-1-123-027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2015 года № 373</w:t>
            </w:r>
          </w:p>
        </w:tc>
      </w:tr>
    </w:tbl>
    <w:bookmarkStart w:name="z43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 между селами и сельскими округами на 2016-2018 годы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Решение дополнено приложением 6 в соответствии с решением маслихата Узункольского района Костанайской области от 01.03.2016 </w:t>
      </w:r>
      <w:r>
        <w:rPr>
          <w:rFonts w:ascii="Times New Roman"/>
          <w:b w:val="false"/>
          <w:i w:val="false"/>
          <w:color w:val="ff0000"/>
          <w:sz w:val="28"/>
        </w:rPr>
        <w:t>№ 402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0"/>
        <w:gridCol w:w="2417"/>
        <w:gridCol w:w="2921"/>
        <w:gridCol w:w="2921"/>
        <w:gridCol w:w="2921"/>
      </w:tblGrid>
      <w:tr>
        <w:trPr>
          <w:trHeight w:val="30" w:hRule="atLeast"/>
        </w:trPr>
        <w:tc>
          <w:tcPr>
            <w:tcW w:w="11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7"/>
        </w:tc>
        <w:tc>
          <w:tcPr>
            <w:tcW w:w="24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- администратор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8"/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Бауманского сельского округа Узункольского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9"/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Ершовского сельского округа Узункольского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0"/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Киевского сельского округа Узункольского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1"/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Карлмаркского сельского округа Узункольского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2"/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Кировского сельского округа Узункольского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3"/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Суворовского сельского округа Узункольского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4"/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Узункольского сельского округа Узункольского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5"/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Федоровского сельского округа Узункольского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6"/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Чапаевского сельского округа Узункольского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7"/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Троебратское Узункольского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8"/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Варваровка Узункольского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9"/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Новопокровского сельского округа Узункольского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0"/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Петропавловского сельского округа Узункольского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1"/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Пресногорьковского сельского округа Узункольского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2"/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Российского сельского округа Узункольского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3"/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Ряжское Узункольского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