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8e38" w14:textId="3c28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23 июня 2015 года № 331. Зарегистрировано Департаментом юстиции Костанайской области 8 июля 2015 года № 5744. Утратило силу решением маслихата Узункольского района Костанайской области от 6 июня 2016 года № 23</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Узункольского района Костанайской области от 06.06.2016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Узункольский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(прилагаются).</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некоторые решения маслихата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Узункольского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Вербовой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"Отдел занятости и социальных программ</w:t>
      </w:r>
      <w:r>
        <w:br/>
      </w:r>
      <w:r>
        <w:rPr>
          <w:rFonts w:ascii="Times New Roman"/>
          <w:b w:val="false"/>
          <w:i w:val="false"/>
          <w:color w:val="000000"/>
          <w:sz w:val="28"/>
        </w:rPr>
        <w:t>
      Узункольского района"</w:t>
      </w:r>
      <w:r>
        <w:br/>
      </w:r>
      <w:r>
        <w:rPr>
          <w:rFonts w:ascii="Times New Roman"/>
          <w:b w:val="false"/>
          <w:i w:val="false"/>
          <w:color w:val="000000"/>
          <w:sz w:val="28"/>
        </w:rPr>
        <w:t>
      ______________ А. Сапабекова</w:t>
      </w:r>
      <w:r>
        <w:br/>
      </w:r>
      <w:r>
        <w:rPr>
          <w:rFonts w:ascii="Times New Roman"/>
          <w:b w:val="false"/>
          <w:i w:val="false"/>
          <w:color w:val="000000"/>
          <w:sz w:val="28"/>
        </w:rPr>
        <w:t>
      23 июня 2015 год</w:t>
      </w:r>
      <w:r>
        <w:br/>
      </w:r>
      <w:r>
        <w:rPr>
          <w:rFonts w:ascii="Times New Roman"/>
          <w:b w:val="false"/>
          <w:i w:val="false"/>
          <w:color w:val="000000"/>
          <w:sz w:val="28"/>
        </w:rPr>
        <w:t>
      Руководитель государственного учреждения</w:t>
      </w:r>
      <w:r>
        <w:br/>
      </w:r>
      <w:r>
        <w:rPr>
          <w:rFonts w:ascii="Times New Roman"/>
          <w:b w:val="false"/>
          <w:i w:val="false"/>
          <w:color w:val="000000"/>
          <w:sz w:val="28"/>
        </w:rPr>
        <w:t>
      "Отдел экономики и бюджетного планирования</w:t>
      </w:r>
      <w:r>
        <w:br/>
      </w:r>
      <w:r>
        <w:rPr>
          <w:rFonts w:ascii="Times New Roman"/>
          <w:b w:val="false"/>
          <w:i w:val="false"/>
          <w:color w:val="000000"/>
          <w:sz w:val="28"/>
        </w:rPr>
        <w:t>
      Узункольского района"</w:t>
      </w:r>
      <w:r>
        <w:br/>
      </w:r>
      <w:r>
        <w:rPr>
          <w:rFonts w:ascii="Times New Roman"/>
          <w:b w:val="false"/>
          <w:i w:val="false"/>
          <w:color w:val="000000"/>
          <w:sz w:val="28"/>
        </w:rPr>
        <w:t>
      __________ Н. Абдрахманова</w:t>
      </w:r>
      <w:r>
        <w:br/>
      </w:r>
      <w:r>
        <w:rPr>
          <w:rFonts w:ascii="Times New Roman"/>
          <w:b w:val="false"/>
          <w:i w:val="false"/>
          <w:color w:val="000000"/>
          <w:sz w:val="28"/>
        </w:rPr>
        <w:t>
      23 июня 2015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23 июня 2015 года № 331</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решений маслихата, утративших силу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маслихата от 29 ноября 2013 года № 155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4366, опубликовано 30 декабря 2013 года в газете "Нұрлы жол");</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маслихата от 28 мая 2014 года № 203 "О внесении изменения в решение маслихата от 29 ноября 2013 года № 155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4819, опубликовано 12 июня 2014 года в газете "Нұрлы жол");</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Решение</w:t>
      </w:r>
      <w:r>
        <w:rPr>
          <w:rFonts w:ascii="Times New Roman"/>
          <w:b w:val="false"/>
          <w:i w:val="false"/>
          <w:color w:val="000000"/>
          <w:sz w:val="28"/>
        </w:rPr>
        <w:t xml:space="preserve"> маслихата от 24 декабря 2014 года № 253 "О внесении изменения в решение маслихата от 29 ноября 2013 года № 155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5303, опубликовано 22 января 2015 года в газете "Нұрлы жол").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23 июня 2015 года № 331</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 за исключением социальной помощи на контрактной основе;</w:t>
      </w:r>
      <w:r>
        <w:br/>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3) социальная адаптация – предоставление специальных социальных услуг в зависимости от индивидуальной потребности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а также иные меры социальной поддержки, предусмотренные за счет средств местного бюджета;</w:t>
      </w:r>
      <w:r>
        <w:br/>
      </w:r>
      <w:r>
        <w:rPr>
          <w:rFonts w:ascii="Times New Roman"/>
          <w:b w:val="false"/>
          <w:i w:val="false"/>
          <w:color w:val="000000"/>
          <w:sz w:val="28"/>
        </w:rPr>
        <w:t>
      4)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5)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7) социальный контракт активизации семьи – соглашение между трудоспособным физическим лицом, выступающим от имени семьи для назначения социальной помощи на контрактной основе, и уполномоченным органом, определяющее права и обязанности сторон;</w:t>
      </w:r>
      <w:r>
        <w:br/>
      </w:r>
      <w:r>
        <w:rPr>
          <w:rFonts w:ascii="Times New Roman"/>
          <w:b w:val="false"/>
          <w:i w:val="false"/>
          <w:color w:val="000000"/>
          <w:sz w:val="28"/>
        </w:rPr>
        <w:t>
      8)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xml:space="preserve">
      9) трудная жизненная ситуация </w:t>
      </w:r>
      <w:r>
        <w:rPr>
          <w:rFonts w:ascii="Times New Roman"/>
          <w:b w:val="false"/>
          <w:i/>
          <w:color w:val="000000"/>
          <w:sz w:val="28"/>
        </w:rPr>
        <w:t xml:space="preserve">-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10) социальная помощь на контрактной основе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11) праздничные дни – дни национальных и государственных праздников Республики Казахстан;</w:t>
      </w:r>
      <w:r>
        <w:br/>
      </w:r>
      <w:r>
        <w:rPr>
          <w:rFonts w:ascii="Times New Roman"/>
          <w:b w:val="false"/>
          <w:i w:val="false"/>
          <w:color w:val="000000"/>
          <w:sz w:val="28"/>
        </w:rPr>
        <w:t>
      12)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13) уполномоченная организация – Республиканское государственное казенное предприятие "Государственный центр по выплате пенсий" Узункольское районное отделение;</w:t>
      </w:r>
      <w:r>
        <w:br/>
      </w:r>
      <w:r>
        <w:rPr>
          <w:rFonts w:ascii="Times New Roman"/>
          <w:b w:val="false"/>
          <w:i w:val="false"/>
          <w:color w:val="000000"/>
          <w:sz w:val="28"/>
        </w:rPr>
        <w:t>
      14)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15)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Для целей настоящих Правил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Перечень категорий получателей социальной помощи и установления размеров социальной помощи</w:t>
      </w:r>
      <w:r>
        <w:br/>
      </w: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1 раз в полугодие), за исключением социальной помощи на контрактной основе, которая предоставляется на срок действия социального контракта активизации семьи и выплачивается ежемесячно или единовременно за три месяца по заявлению лица (членов семьи).</w:t>
      </w:r>
      <w:r>
        <w:br/>
      </w:r>
      <w:r>
        <w:rPr>
          <w:rFonts w:ascii="Times New Roman"/>
          <w:b w:val="false"/>
          <w:i w:val="false"/>
          <w:color w:val="000000"/>
          <w:sz w:val="28"/>
        </w:rPr>
        <w:t>
      При этом единовременная сумма социальной помощи на контрактной основе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6. Ежемесячная социальная помощь без учета доходов оказывается:</w:t>
      </w:r>
      <w:r>
        <w:br/>
      </w: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2)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r>
        <w:br/>
      </w:r>
      <w:r>
        <w:rPr>
          <w:rFonts w:ascii="Times New Roman"/>
          <w:b w:val="false"/>
          <w:i w:val="false"/>
          <w:color w:val="000000"/>
          <w:sz w:val="28"/>
        </w:rPr>
        <w:t>
      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4)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относящихся к социально уязвимым слоям населения, продолжающей обучение за счет средств местного бюджета для возмещения расходов, связанных с получением высшего образования, за исключением лиц, являющихся обладателями образовательных грантов, получателями иных видов выплат из государственного бюджета, направленных на оплату обучения в организации образования, перечисляемой двумя частями в течении учебного года, в размере не более 400 месячных расчетных показателей;</w:t>
      </w:r>
      <w:r>
        <w:br/>
      </w: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w:t>
      </w:r>
      <w:r>
        <w:rPr>
          <w:rFonts w:ascii="Times New Roman"/>
          <w:b/>
          <w:i w:val="false"/>
          <w:color w:val="000000"/>
          <w:sz w:val="28"/>
        </w:rPr>
        <w:t>,</w:t>
      </w:r>
      <w:r>
        <w:rPr>
          <w:rFonts w:ascii="Times New Roman"/>
          <w:b w:val="false"/>
          <w:i w:val="false"/>
          <w:color w:val="000000"/>
          <w:sz w:val="28"/>
        </w:rPr>
        <w:t xml:space="preserve">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6) семьям, имеющим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7) гражданину (семье), пострадавшему вследствие стихийного бедствия или пожара, без учета доходов, в размере не более 50 месячных расчетных показателей;</w:t>
      </w:r>
      <w:r>
        <w:br/>
      </w:r>
      <w:r>
        <w:rPr>
          <w:rFonts w:ascii="Times New Roman"/>
          <w:b w:val="false"/>
          <w:i w:val="false"/>
          <w:color w:val="000000"/>
          <w:sz w:val="28"/>
        </w:rPr>
        <w:t>
      8) участникам и инвалидам Великой Отечественной войны, ко Дню Победы в Великой Отечественной войне, в размере 150 000 тенге;</w:t>
      </w:r>
      <w:r>
        <w:br/>
      </w: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4) наличие среднедушевого дохода, не превышающего 60 процентов от величины прожиточного минимума (для получателей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9.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10. Социальная помощь на контрактной основе при наступлении трудной жизненной ситуации по основанию указанного в подпункте 4) </w:t>
      </w:r>
      <w:r>
        <w:rPr>
          <w:rFonts w:ascii="Times New Roman"/>
          <w:b w:val="false"/>
          <w:i w:val="false"/>
          <w:color w:val="000000"/>
          <w:sz w:val="28"/>
        </w:rPr>
        <w:t>пункта 8</w:t>
      </w:r>
      <w:r>
        <w:rPr>
          <w:rFonts w:ascii="Times New Roman"/>
          <w:b w:val="false"/>
          <w:i w:val="false"/>
          <w:color w:val="000000"/>
          <w:sz w:val="28"/>
        </w:rPr>
        <w:t xml:space="preserve"> настоящих Правил предоставляется лицам (членам семьи) с месячным среднедушевым доходом, не превышающим 60 процентов от величины прожиточного минимума при заключении социального контракта активизации семьи на условиях участия трудоспособных лиц (членов семьи) в мерах содействия занятости и случае необходимости социальной адаптации лиц (членов семьи), включая трудоспособных.</w:t>
      </w:r>
      <w:r>
        <w:br/>
      </w:r>
      <w:r>
        <w:rPr>
          <w:rFonts w:ascii="Times New Roman"/>
          <w:b w:val="false"/>
          <w:i w:val="false"/>
          <w:color w:val="000000"/>
          <w:sz w:val="28"/>
        </w:rPr>
        <w:t>
      </w:t>
      </w:r>
      <w:r>
        <w:rPr>
          <w:rFonts w:ascii="Times New Roman"/>
          <w:b w:val="false"/>
          <w:i w:val="false"/>
          <w:color w:val="000000"/>
          <w:sz w:val="28"/>
        </w:rPr>
        <w:t>11.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12. Размер оказываемой социальной помощи, за исключением социальной помощи на контрактной основе,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13. Размер социальной помощи на контрактной основе на каждое лицо (члена семьи) определяется как разница между среднедушевым доходом лица (членов семьи) и 60 процентами от величины прожиточного минимума, установленного в Костанайской области.</w:t>
      </w:r>
      <w:r>
        <w:br/>
      </w:r>
      <w:r>
        <w:rPr>
          <w:rFonts w:ascii="Times New Roman"/>
          <w:b w:val="false"/>
          <w:i w:val="false"/>
          <w:color w:val="000000"/>
          <w:sz w:val="28"/>
        </w:rPr>
        <w:t>
      Размер социальной помощи на контрактой основе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Порядок оказания социальной помощи</w:t>
      </w:r>
      <w:r>
        <w:br/>
      </w:r>
      <w:r>
        <w:rPr>
          <w:rFonts w:ascii="Times New Roman"/>
          <w:b w:val="false"/>
          <w:i w:val="false"/>
          <w:color w:val="000000"/>
          <w:sz w:val="28"/>
        </w:rPr>
        <w:t>
      </w:t>
      </w:r>
      <w:r>
        <w:rPr>
          <w:rFonts w:ascii="Times New Roman"/>
          <w:b w:val="false"/>
          <w:i w:val="false"/>
          <w:color w:val="000000"/>
          <w:sz w:val="28"/>
        </w:rPr>
        <w:t>14. Социальная помощь к праздничному дню оказывается по списку, утвержденному местным исполнительным органом по представлению уполномоченной организацией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15.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предоставляют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документ, подтверждающий социальный статус.</w:t>
      </w:r>
      <w:r>
        <w:br/>
      </w:r>
      <w:r>
        <w:rPr>
          <w:rFonts w:ascii="Times New Roman"/>
          <w:b w:val="false"/>
          <w:i w:val="false"/>
          <w:color w:val="000000"/>
          <w:sz w:val="28"/>
        </w:rPr>
        <w:t>
      </w:t>
      </w:r>
      <w:r>
        <w:rPr>
          <w:rFonts w:ascii="Times New Roman"/>
          <w:b w:val="false"/>
          <w:i w:val="false"/>
          <w:color w:val="000000"/>
          <w:sz w:val="28"/>
        </w:rPr>
        <w:t>16.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сведения о составе лица (семьи) согласно приложению 1 к Типовым правилам;</w:t>
      </w:r>
      <w:r>
        <w:br/>
      </w:r>
      <w:r>
        <w:rPr>
          <w:rFonts w:ascii="Times New Roman"/>
          <w:b w:val="false"/>
          <w:i w:val="false"/>
          <w:color w:val="000000"/>
          <w:sz w:val="28"/>
        </w:rPr>
        <w:t xml:space="preserve">
      4) сведения о доходах лица (членов семьи), указанных в подпунктах 4), 5), 6)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r>
        <w:br/>
      </w:r>
      <w:r>
        <w:rPr>
          <w:rFonts w:ascii="Times New Roman"/>
          <w:b w:val="false"/>
          <w:i w:val="false"/>
          <w:color w:val="000000"/>
          <w:sz w:val="28"/>
        </w:rPr>
        <w:t>
      5) акт и/или документ, подтверждающий наступление трудной жизненной ситуации, за исключением социальной помощи на контрактной основе;</w:t>
      </w:r>
      <w:r>
        <w:br/>
      </w:r>
      <w:r>
        <w:rPr>
          <w:rFonts w:ascii="Times New Roman"/>
          <w:b w:val="false"/>
          <w:i w:val="false"/>
          <w:color w:val="000000"/>
          <w:sz w:val="28"/>
        </w:rPr>
        <w:t xml:space="preserve">
      6) сведения о наличии личного подсобного хозяйства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7) документ, подтверждающий установление опеки (попечительства) над членом семьи (при необходимости).</w:t>
      </w:r>
      <w:r>
        <w:br/>
      </w:r>
      <w:r>
        <w:rPr>
          <w:rFonts w:ascii="Times New Roman"/>
          <w:b w:val="false"/>
          <w:i w:val="false"/>
          <w:color w:val="000000"/>
          <w:sz w:val="28"/>
        </w:rPr>
        <w:t>
      Документы, указанные в подпунктах 6), 7) настоящего пункта предоставляются только для получателей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17.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Документы, указанные в подпунктах 3), 6) </w:t>
      </w:r>
      <w:r>
        <w:rPr>
          <w:rFonts w:ascii="Times New Roman"/>
          <w:b w:val="false"/>
          <w:i w:val="false"/>
          <w:color w:val="000000"/>
          <w:sz w:val="28"/>
        </w:rPr>
        <w:t>пункта 16</w:t>
      </w:r>
      <w:r>
        <w:rPr>
          <w:rFonts w:ascii="Times New Roman"/>
          <w:b w:val="false"/>
          <w:i w:val="false"/>
          <w:color w:val="000000"/>
          <w:sz w:val="28"/>
        </w:rPr>
        <w:t xml:space="preserve"> настоящих Правил предоставляются в подлинниках.</w:t>
      </w:r>
      <w:r>
        <w:br/>
      </w:r>
      <w:r>
        <w:rPr>
          <w:rFonts w:ascii="Times New Roman"/>
          <w:b w:val="false"/>
          <w:i w:val="false"/>
          <w:color w:val="000000"/>
          <w:sz w:val="28"/>
        </w:rPr>
        <w:t>
      </w:t>
      </w:r>
      <w:r>
        <w:rPr>
          <w:rFonts w:ascii="Times New Roman"/>
          <w:b w:val="false"/>
          <w:i w:val="false"/>
          <w:color w:val="000000"/>
          <w:sz w:val="28"/>
        </w:rPr>
        <w:t>18. При обращении лица (членов семьи) за социальной помощью на контрактной основе уполномоченный орган, аким села,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лицом (членом семьи), в ходе которого уточняет информацию о проблемах лица (членов семьи), о ее возможностях по выходу из трудной жизненной ситуации, а также предварительно определяет:</w:t>
      </w:r>
      <w:r>
        <w:br/>
      </w:r>
      <w:r>
        <w:rPr>
          <w:rFonts w:ascii="Times New Roman"/>
          <w:b w:val="false"/>
          <w:i w:val="false"/>
          <w:color w:val="000000"/>
          <w:sz w:val="28"/>
        </w:rPr>
        <w:t>
      1) право претендента на получение социальной помощи на контрактной основе;</w:t>
      </w:r>
      <w:r>
        <w:br/>
      </w:r>
      <w:r>
        <w:rPr>
          <w:rFonts w:ascii="Times New Roman"/>
          <w:b w:val="false"/>
          <w:i w:val="false"/>
          <w:color w:val="000000"/>
          <w:sz w:val="28"/>
        </w:rPr>
        <w:t>
      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после чего подается заявление.</w:t>
      </w:r>
      <w:r>
        <w:br/>
      </w:r>
      <w:r>
        <w:rPr>
          <w:rFonts w:ascii="Times New Roman"/>
          <w:b w:val="false"/>
          <w:i w:val="false"/>
          <w:color w:val="000000"/>
          <w:sz w:val="28"/>
        </w:rPr>
        <w:t>
      </w:t>
      </w:r>
      <w:r>
        <w:rPr>
          <w:rFonts w:ascii="Times New Roman"/>
          <w:b w:val="false"/>
          <w:i w:val="false"/>
          <w:color w:val="000000"/>
          <w:sz w:val="28"/>
        </w:rPr>
        <w:t>19.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20.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Аким села,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21.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22.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23. Уполномоченный орган:</w:t>
      </w:r>
      <w:r>
        <w:br/>
      </w:r>
      <w:r>
        <w:rPr>
          <w:rFonts w:ascii="Times New Roman"/>
          <w:b w:val="false"/>
          <w:i w:val="false"/>
          <w:color w:val="000000"/>
          <w:sz w:val="28"/>
        </w:rPr>
        <w:t>
      1)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2) при оказании социальной помощи на контрактной основе в течение трех рабочих дней со дня поступления документов от участковой комиссии или акима села, сельского округа производит расчет среднедушевого дохода лица (членов семьи) в соответствии с законодательством Республики Казахстан и принимает решение о назначении (отказе в назначении)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24. Среднедушевой доход лица (членов семьи), претендующего на оказание социальной помощи на контрактной основе исчисляется путем деления совокупного дохода семьи, полученного за 3 месяца, предшествующих месяцу обращения за назначением социальной помощи,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Совокупный доход, рассчитывается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28 июля 2009 года № 237-п (зарегистрирован в Министерстве юстиции Республики Казахстан 28 августа 2009 года № 5757).</w:t>
      </w:r>
      <w:r>
        <w:br/>
      </w:r>
      <w:r>
        <w:rPr>
          <w:rFonts w:ascii="Times New Roman"/>
          <w:b w:val="false"/>
          <w:i w:val="false"/>
          <w:color w:val="000000"/>
          <w:sz w:val="28"/>
        </w:rPr>
        <w:t>
      </w:t>
      </w:r>
      <w:r>
        <w:rPr>
          <w:rFonts w:ascii="Times New Roman"/>
          <w:b w:val="false"/>
          <w:i w:val="false"/>
          <w:color w:val="000000"/>
          <w:sz w:val="28"/>
        </w:rPr>
        <w:t>25.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26.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 сельского округа.</w:t>
      </w:r>
      <w:r>
        <w:br/>
      </w:r>
      <w:r>
        <w:rPr>
          <w:rFonts w:ascii="Times New Roman"/>
          <w:b w:val="false"/>
          <w:i w:val="false"/>
          <w:color w:val="000000"/>
          <w:sz w:val="28"/>
        </w:rPr>
        <w:t>
      </w:t>
      </w:r>
      <w:r>
        <w:rPr>
          <w:rFonts w:ascii="Times New Roman"/>
          <w:b w:val="false"/>
          <w:i w:val="false"/>
          <w:color w:val="000000"/>
          <w:sz w:val="28"/>
        </w:rPr>
        <w:t>27.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28.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29.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30. Отказ в оказании социальной помощи на контрактной основе осуществляется в случаях:</w:t>
      </w:r>
      <w:r>
        <w:br/>
      </w:r>
      <w:r>
        <w:rPr>
          <w:rFonts w:ascii="Times New Roman"/>
          <w:b w:val="false"/>
          <w:i w:val="false"/>
          <w:color w:val="000000"/>
          <w:sz w:val="28"/>
        </w:rPr>
        <w:t>
      1) наличие заключения участковой комиссии об отсутствии необходимости предоставления социальной помощи;</w:t>
      </w:r>
      <w:r>
        <w:br/>
      </w:r>
      <w:r>
        <w:rPr>
          <w:rFonts w:ascii="Times New Roman"/>
          <w:b w:val="false"/>
          <w:i w:val="false"/>
          <w:color w:val="000000"/>
          <w:sz w:val="28"/>
        </w:rPr>
        <w:t>
      2) превышения размера среднедушевого дохода семьи 60 процентов от величины прожиточного минимума;</w:t>
      </w:r>
      <w:r>
        <w:br/>
      </w:r>
      <w:r>
        <w:rPr>
          <w:rFonts w:ascii="Times New Roman"/>
          <w:b w:val="false"/>
          <w:i w:val="false"/>
          <w:color w:val="000000"/>
          <w:sz w:val="28"/>
        </w:rPr>
        <w:t>
      3) отказ от участия в мерах содействия занятости одного или нескольких трудоспособных членов семьи, отнесенных к категории самозанятых, безработных, лиц трудоспособного возраста из числа малообеспеченных;</w:t>
      </w:r>
      <w:r>
        <w:br/>
      </w:r>
      <w:r>
        <w:rPr>
          <w:rFonts w:ascii="Times New Roman"/>
          <w:b w:val="false"/>
          <w:i w:val="false"/>
          <w:color w:val="000000"/>
          <w:sz w:val="28"/>
        </w:rPr>
        <w:t>
      4) отсутствие в составе семьи трудоспособных претендентов на участие в активных мерах содействия занятости.</w:t>
      </w:r>
      <w:r>
        <w:br/>
      </w:r>
      <w:r>
        <w:rPr>
          <w:rFonts w:ascii="Times New Roman"/>
          <w:b w:val="false"/>
          <w:i w:val="false"/>
          <w:color w:val="000000"/>
          <w:sz w:val="28"/>
        </w:rPr>
        <w:t>
      </w:t>
      </w:r>
      <w:r>
        <w:rPr>
          <w:rFonts w:ascii="Times New Roman"/>
          <w:b w:val="false"/>
          <w:i w:val="false"/>
          <w:color w:val="000000"/>
          <w:sz w:val="28"/>
        </w:rPr>
        <w:t>31.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32. Финансирование расходов на предоставление социальной помощи осуществляется в пределах средств, предусмотренных бюджетом Узункольского района на текущий финансовый год.</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Заключение социального 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33. После определения права на получение социальной помощи на контрактной основе уполномоченный орган приглашает заявителя и(или) членов его семьи для разработки индивидуального плана помощи семье и заключения социального контракта активизации семьи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При этом претенденты из числа самозанятых, безработных, за исключением случаев,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и инвалидов 1 и 2 группы, учащихся, студентов, слушателей, курсантов и магистрантов очной формы обучения, в течение одного рабочего дня направляются в центр занятости для участия в государственных мерах содействия занятости и заключения социального контракта, либо им предоставляются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w:t>
      </w:r>
      <w:r>
        <w:br/>
      </w:r>
      <w:r>
        <w:rPr>
          <w:rFonts w:ascii="Times New Roman"/>
          <w:b w:val="false"/>
          <w:i w:val="false"/>
          <w:color w:val="000000"/>
          <w:sz w:val="28"/>
        </w:rPr>
        <w:t>
      </w:t>
      </w:r>
      <w:r>
        <w:rPr>
          <w:rFonts w:ascii="Times New Roman"/>
          <w:b w:val="false"/>
          <w:i w:val="false"/>
          <w:color w:val="000000"/>
          <w:sz w:val="28"/>
        </w:rPr>
        <w:t>34. В индивидуальном плане указываются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2) прохождение профессиональной подготовки, переподготовки, повышение квалификации;</w:t>
      </w:r>
      <w:r>
        <w:br/>
      </w: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4) прохождение периодических скрининговых осмотров целевых групп населения;</w:t>
      </w:r>
      <w:r>
        <w:br/>
      </w:r>
      <w:r>
        <w:rPr>
          <w:rFonts w:ascii="Times New Roman"/>
          <w:b w:val="false"/>
          <w:i w:val="false"/>
          <w:color w:val="000000"/>
          <w:sz w:val="28"/>
        </w:rPr>
        <w:t>
      5) в случае наличия в составе семьи беременных женщин постановку на медицинский учет до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r>
        <w:br/>
      </w:r>
      <w:r>
        <w:rPr>
          <w:rFonts w:ascii="Times New Roman"/>
          <w:b w:val="false"/>
          <w:i w:val="false"/>
          <w:color w:val="000000"/>
          <w:sz w:val="28"/>
        </w:rPr>
        <w:t>
      6) добровольное лечение при наличии социально-значимых заболевании (алкоголизм, наркомания, туберкулез);</w:t>
      </w:r>
      <w:r>
        <w:br/>
      </w:r>
      <w:r>
        <w:rPr>
          <w:rFonts w:ascii="Times New Roman"/>
          <w:b w:val="false"/>
          <w:i w:val="false"/>
          <w:color w:val="000000"/>
          <w:sz w:val="28"/>
        </w:rPr>
        <w:t>
      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35.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на контрактной основе не пересматривается.</w:t>
      </w:r>
      <w:r>
        <w:br/>
      </w:r>
      <w:r>
        <w:rPr>
          <w:rFonts w:ascii="Times New Roman"/>
          <w:b w:val="false"/>
          <w:i w:val="false"/>
          <w:color w:val="000000"/>
          <w:sz w:val="28"/>
        </w:rPr>
        <w:t>
      </w:t>
      </w:r>
      <w:r>
        <w:rPr>
          <w:rFonts w:ascii="Times New Roman"/>
          <w:b w:val="false"/>
          <w:i w:val="false"/>
          <w:color w:val="000000"/>
          <w:sz w:val="28"/>
        </w:rPr>
        <w:t>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 заключивший социальный контракт активизации семьи.</w:t>
      </w:r>
      <w:r>
        <w:br/>
      </w:r>
      <w:r>
        <w:rPr>
          <w:rFonts w:ascii="Times New Roman"/>
          <w:b w:val="false"/>
          <w:i w:val="false"/>
          <w:color w:val="000000"/>
          <w:sz w:val="28"/>
        </w:rPr>
        <w:t>
      </w:t>
      </w:r>
      <w:r>
        <w:rPr>
          <w:rFonts w:ascii="Times New Roman"/>
          <w:b w:val="false"/>
          <w:i w:val="false"/>
          <w:color w:val="000000"/>
          <w:sz w:val="28"/>
        </w:rPr>
        <w:t>38. Уполномоченный орган осуществляет на всех этапах сопровождение социального контракта активизации семьи и выполнение индивидуального плана.</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Основания для прекращения и возврата предоставляемой социальной помощи</w:t>
      </w:r>
      <w:r>
        <w:br/>
      </w:r>
      <w:r>
        <w:rPr>
          <w:rFonts w:ascii="Times New Roman"/>
          <w:b w:val="false"/>
          <w:i w:val="false"/>
          <w:color w:val="000000"/>
          <w:sz w:val="28"/>
        </w:rPr>
        <w:t>
      </w:t>
      </w:r>
      <w:r>
        <w:rPr>
          <w:rFonts w:ascii="Times New Roman"/>
          <w:b w:val="false"/>
          <w:i w:val="false"/>
          <w:color w:val="000000"/>
          <w:sz w:val="28"/>
        </w:rPr>
        <w:t>39.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40. Социальная помощь на контрактной основе прекращается в случаях:</w:t>
      </w:r>
      <w:r>
        <w:br/>
      </w:r>
      <w:r>
        <w:rPr>
          <w:rFonts w:ascii="Times New Roman"/>
          <w:b w:val="false"/>
          <w:i w:val="false"/>
          <w:color w:val="000000"/>
          <w:sz w:val="28"/>
        </w:rPr>
        <w:t>
      1) невыполнения получателем социальной помощи обязательств по социальному контракту активизации семьи и социальному контракту;</w:t>
      </w:r>
      <w:r>
        <w:br/>
      </w:r>
      <w:r>
        <w:rPr>
          <w:rFonts w:ascii="Times New Roman"/>
          <w:b w:val="false"/>
          <w:i w:val="false"/>
          <w:color w:val="000000"/>
          <w:sz w:val="28"/>
        </w:rPr>
        <w:t>
      2) расторжения социального контракта активизации семьи в связи с представлением недостоверных сведений;</w:t>
      </w:r>
      <w:r>
        <w:br/>
      </w:r>
      <w:r>
        <w:rPr>
          <w:rFonts w:ascii="Times New Roman"/>
          <w:b w:val="false"/>
          <w:i w:val="false"/>
          <w:color w:val="000000"/>
          <w:sz w:val="28"/>
        </w:rPr>
        <w:t>
      3) отсутствия движений по банковскому счету получателя более трех месяцев;</w:t>
      </w:r>
      <w:r>
        <w:br/>
      </w:r>
      <w:r>
        <w:rPr>
          <w:rFonts w:ascii="Times New Roman"/>
          <w:b w:val="false"/>
          <w:i w:val="false"/>
          <w:color w:val="000000"/>
          <w:sz w:val="28"/>
        </w:rPr>
        <w:t>
      4) выявления сведений о факте выезда получателей социальной помощи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5) поступления сведений об умерших или объявленных умершими, в том числе из государственной базы данных "Физические лица";</w:t>
      </w:r>
      <w:r>
        <w:br/>
      </w:r>
      <w:r>
        <w:rPr>
          <w:rFonts w:ascii="Times New Roman"/>
          <w:b w:val="false"/>
          <w:i w:val="false"/>
          <w:color w:val="000000"/>
          <w:sz w:val="28"/>
        </w:rPr>
        <w:t>
      6) истечение срока действия документа, удостоверяющего личность;</w:t>
      </w:r>
      <w:r>
        <w:br/>
      </w:r>
      <w:r>
        <w:rPr>
          <w:rFonts w:ascii="Times New Roman"/>
          <w:b w:val="false"/>
          <w:i w:val="false"/>
          <w:color w:val="000000"/>
          <w:sz w:val="28"/>
        </w:rPr>
        <w:t>
      7) выявление фактов без вести пропавших лиц, находящихся в розыске, представляемых Генеральной прокуратурой Республики Казахстан, в том числе из Государственной базы данных "Физические лица";</w:t>
      </w:r>
      <w:r>
        <w:br/>
      </w:r>
      <w:r>
        <w:rPr>
          <w:rFonts w:ascii="Times New Roman"/>
          <w:b w:val="false"/>
          <w:i w:val="false"/>
          <w:color w:val="000000"/>
          <w:sz w:val="28"/>
        </w:rPr>
        <w:t>
      8) поступления сведений об освобожденных и отстраненных опекунах (попечителях).</w:t>
      </w:r>
      <w:r>
        <w:br/>
      </w:r>
      <w:r>
        <w:rPr>
          <w:rFonts w:ascii="Times New Roman"/>
          <w:b w:val="false"/>
          <w:i w:val="false"/>
          <w:color w:val="000000"/>
          <w:sz w:val="28"/>
        </w:rPr>
        <w:t>
      Выплата социальной помощи на контрактной основе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41.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Заключительное положение</w:t>
      </w:r>
      <w:r>
        <w:br/>
      </w:r>
      <w:r>
        <w:rPr>
          <w:rFonts w:ascii="Times New Roman"/>
          <w:b w:val="false"/>
          <w:i w:val="false"/>
          <w:color w:val="000000"/>
          <w:sz w:val="28"/>
        </w:rPr>
        <w:t>
      </w:t>
      </w:r>
      <w:r>
        <w:rPr>
          <w:rFonts w:ascii="Times New Roman"/>
          <w:b w:val="false"/>
          <w:i w:val="false"/>
          <w:color w:val="000000"/>
          <w:sz w:val="28"/>
        </w:rPr>
        <w:t>42. Мониторинг и учет предоставления социальной помощи, в том числе на контрактной основе, проводит уполномоченный орган с использованием баз данных автоматизированных информационных систем "Е-Собес" и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val="false"/>
          <w:i w:val="false"/>
          <w:color w:val="000000"/>
          <w:sz w:val="28"/>
        </w:rPr>
        <w:t>      Сведения о наличии личного подсобного хозяйства (для расчета доходов)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4"/>
        <w:gridCol w:w="1111"/>
        <w:gridCol w:w="1111"/>
        <w:gridCol w:w="5244"/>
      </w:tblGrid>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 личного подсобного хозяйства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Возраст (для домашнего скота, птицы)</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Огород</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участок, в т.ч. приусадебный</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Условная земельная доля</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Имущественный пай (год выдачи)</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Домашний скот, птица:</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 коровы, быки</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лошади; кобылы, жеребцы</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верблюды, верблюдицы</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овцы, козы</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куры, утки, гуси</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свиньи</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Подпись заявителя ___________________</w:t>
      </w:r>
      <w:r>
        <w:br/>
      </w:r>
      <w:r>
        <w:rPr>
          <w:rFonts w:ascii="Times New Roman"/>
          <w:b w:val="false"/>
          <w:i w:val="false"/>
          <w:color w:val="000000"/>
          <w:sz w:val="28"/>
        </w:rPr>
        <w:t>
       Дата ________________________________</w:t>
      </w:r>
      <w:r>
        <w:br/>
      </w:r>
      <w:r>
        <w:rPr>
          <w:rFonts w:ascii="Times New Roman"/>
          <w:b w:val="false"/>
          <w:i w:val="false"/>
          <w:color w:val="000000"/>
          <w:sz w:val="28"/>
        </w:rPr>
        <w:t>
      Ф.И.О. акима села, сельского округа</w:t>
      </w:r>
      <w:r>
        <w:br/>
      </w:r>
      <w:r>
        <w:rPr>
          <w:rFonts w:ascii="Times New Roman"/>
          <w:b w:val="false"/>
          <w:i w:val="false"/>
          <w:color w:val="000000"/>
          <w:sz w:val="28"/>
        </w:rPr>
        <w:t>
      или иного должностного лица органа,</w:t>
      </w:r>
      <w:r>
        <w:br/>
      </w:r>
      <w:r>
        <w:rPr>
          <w:rFonts w:ascii="Times New Roman"/>
          <w:b w:val="false"/>
          <w:i w:val="false"/>
          <w:color w:val="000000"/>
          <w:sz w:val="28"/>
        </w:rPr>
        <w:t>
      уполномоченного подтверждать</w:t>
      </w:r>
      <w:r>
        <w:br/>
      </w:r>
      <w:r>
        <w:rPr>
          <w:rFonts w:ascii="Times New Roman"/>
          <w:b w:val="false"/>
          <w:i w:val="false"/>
          <w:color w:val="000000"/>
          <w:sz w:val="28"/>
        </w:rPr>
        <w:t>
      сведения о размере личного</w:t>
      </w:r>
      <w:r>
        <w:br/>
      </w:r>
      <w:r>
        <w:rPr>
          <w:rFonts w:ascii="Times New Roman"/>
          <w:b w:val="false"/>
          <w:i w:val="false"/>
          <w:color w:val="000000"/>
          <w:sz w:val="28"/>
        </w:rPr>
        <w:t>
      подсобного хозяйства</w:t>
      </w:r>
      <w:r>
        <w:br/>
      </w:r>
      <w:r>
        <w:rPr>
          <w:rFonts w:ascii="Times New Roman"/>
          <w:b w:val="false"/>
          <w:i w:val="false"/>
          <w:color w:val="000000"/>
          <w:sz w:val="28"/>
        </w:rPr>
        <w:t>
      _________________</w:t>
      </w:r>
      <w:r>
        <w:br/>
      </w:r>
      <w:r>
        <w:rPr>
          <w:rFonts w:ascii="Times New Roman"/>
          <w:b w:val="false"/>
          <w:i w:val="false"/>
          <w:color w:val="000000"/>
          <w:sz w:val="28"/>
        </w:rPr>
        <w:t>
      _________________</w:t>
      </w:r>
      <w:r>
        <w:br/>
      </w:r>
      <w:r>
        <w:rPr>
          <w:rFonts w:ascii="Times New Roman"/>
          <w:b w:val="false"/>
          <w:i w:val="false"/>
          <w:color w:val="000000"/>
          <w:sz w:val="28"/>
        </w:rPr>
        <w:t>
       (Фамилия) (подпись)</w:t>
      </w:r>
      <w:r>
        <w:br/>
      </w:r>
      <w:r>
        <w:rPr>
          <w:rFonts w:ascii="Times New Roman"/>
          <w:b w:val="false"/>
          <w:i w:val="false"/>
          <w:color w:val="000000"/>
          <w:sz w:val="28"/>
        </w:rPr>
        <w:t>
       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val="false"/>
          <w:i w:val="false"/>
          <w:color w:val="000000"/>
          <w:sz w:val="28"/>
        </w:rPr>
        <w:t>      Лист собеседования</w:t>
      </w:r>
      <w:r>
        <w:br/>
      </w:r>
      <w:r>
        <w:rPr>
          <w:rFonts w:ascii="Times New Roman"/>
          <w:b w:val="false"/>
          <w:i w:val="false"/>
          <w:color w:val="000000"/>
          <w:sz w:val="28"/>
        </w:rPr>
        <w:t>
      для оказания социальной помощи на основе социального контракта</w:t>
      </w:r>
      <w:r>
        <w:br/>
      </w:r>
      <w:r>
        <w:rPr>
          <w:rFonts w:ascii="Times New Roman"/>
          <w:b w:val="false"/>
          <w:i w:val="false"/>
          <w:color w:val="000000"/>
          <w:sz w:val="28"/>
        </w:rPr>
        <w:t>
      Ф.И.О. заявителя _____________________________________</w:t>
      </w:r>
      <w:r>
        <w:br/>
      </w:r>
      <w:r>
        <w:rPr>
          <w:rFonts w:ascii="Times New Roman"/>
          <w:b w:val="false"/>
          <w:i w:val="false"/>
          <w:color w:val="000000"/>
          <w:sz w:val="28"/>
        </w:rPr>
        <w:t>
      Ф.И.О. специалиста отдела занятости и социальных программ</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Дата обращения за социальной помощью на основе социального контракта активизации семьи _____________________________________</w:t>
      </w:r>
      <w:r>
        <w:br/>
      </w:r>
      <w:r>
        <w:rPr>
          <w:rFonts w:ascii="Times New Roman"/>
          <w:b w:val="false"/>
          <w:i w:val="false"/>
          <w:color w:val="000000"/>
          <w:sz w:val="28"/>
        </w:rPr>
        <w:t>
      Характеристика семьи (одиноко проживающего гражданина):___________________________________________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Трудовая деятельность взрослых неработающих членов семьи (места работы, должность, причины увольнения):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Длитель-</w:t>
            </w:r>
            <w:r>
              <w:br/>
            </w:r>
            <w:r>
              <w:rPr>
                <w:rFonts w:ascii="Times New Roman"/>
                <w:b w:val="false"/>
                <w:i w:val="false"/>
                <w:color w:val="000000"/>
                <w:sz w:val="20"/>
              </w:rPr>
              <w:t>
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Заявитель:___________________________________________</w:t>
      </w:r>
      <w:r>
        <w:br/>
      </w:r>
      <w:r>
        <w:rPr>
          <w:rFonts w:ascii="Times New Roman"/>
          <w:b w:val="false"/>
          <w:i w:val="false"/>
          <w:color w:val="000000"/>
          <w:sz w:val="28"/>
        </w:rPr>
        <w:t>
      Супруг</w:t>
      </w:r>
      <w:r>
        <w:br/>
      </w:r>
      <w:r>
        <w:rPr>
          <w:rFonts w:ascii="Times New Roman"/>
          <w:b w:val="false"/>
          <w:i w:val="false"/>
          <w:color w:val="000000"/>
          <w:sz w:val="28"/>
        </w:rPr>
        <w:t>
      (супруга): __________________________________________</w:t>
      </w:r>
      <w:r>
        <w:br/>
      </w:r>
      <w:r>
        <w:rPr>
          <w:rFonts w:ascii="Times New Roman"/>
          <w:b w:val="false"/>
          <w:i w:val="false"/>
          <w:color w:val="000000"/>
          <w:sz w:val="28"/>
        </w:rPr>
        <w:t>
      Другие взрослые члены семьи:</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Отношения между членами семьи</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Сложности в семье</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Возможности (потенциал) семьи – оценка специалиста отдела занятости и социальных программ 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Проблемы, беспокойства (трудности на сегодняшний день), что мешает</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Желания семьи (одиноко проживающего гражданина)______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Другое_______________________________________________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r>
        <w:rPr>
          <w:rFonts w:ascii="Times New Roman"/>
          <w:b/>
          <w:i w:val="false"/>
          <w:color w:val="000000"/>
          <w:sz w:val="28"/>
        </w:rPr>
        <w:t>Подписи сторон</w:t>
      </w:r>
      <w:r>
        <w:br/>
      </w:r>
      <w:r>
        <w:rPr>
          <w:rFonts w:ascii="Times New Roman"/>
          <w:b w:val="false"/>
          <w:i w:val="false"/>
          <w:color w:val="000000"/>
          <w:sz w:val="28"/>
        </w:rPr>
        <w:t>
      Отдел занятости и социальных программ Заявитель</w:t>
      </w:r>
      <w:r>
        <w:br/>
      </w:r>
      <w:r>
        <w:rPr>
          <w:rFonts w:ascii="Times New Roman"/>
          <w:b w:val="false"/>
          <w:i w:val="false"/>
          <w:color w:val="000000"/>
          <w:sz w:val="28"/>
        </w:rPr>
        <w:t>
      _____________ (подпись) __________ (подпись)</w:t>
      </w:r>
      <w:r>
        <w:br/>
      </w:r>
      <w:r>
        <w:rPr>
          <w:rFonts w:ascii="Times New Roman"/>
          <w:b w:val="false"/>
          <w:i w:val="false"/>
          <w:color w:val="000000"/>
          <w:sz w:val="28"/>
        </w:rPr>
        <w:t>
      _____________ (дата) ____________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val="false"/>
          <w:i w:val="false"/>
          <w:color w:val="000000"/>
          <w:sz w:val="28"/>
        </w:rPr>
        <w:t>      Анкета</w:t>
      </w:r>
      <w:r>
        <w:br/>
      </w:r>
      <w:r>
        <w:rPr>
          <w:rFonts w:ascii="Times New Roman"/>
          <w:b w:val="false"/>
          <w:i w:val="false"/>
          <w:color w:val="000000"/>
          <w:sz w:val="28"/>
        </w:rPr>
        <w:t>
      о семейном и материальном положении заявителя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305"/>
        <w:gridCol w:w="305"/>
        <w:gridCol w:w="5369"/>
        <w:gridCol w:w="2355"/>
        <w:gridCol w:w="33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работающих, место учебы для учащихся в настоящее время</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Образование для лиц старше 15 лет (образование, на которое есть подтверждающий документ)</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w:t>
            </w:r>
            <w:r>
              <w:br/>
            </w:r>
            <w:r>
              <w:rPr>
                <w:rFonts w:ascii="Times New Roman"/>
                <w:b w:val="false"/>
                <w:i w:val="false"/>
                <w:color w:val="000000"/>
                <w:sz w:val="20"/>
              </w:rPr>
              <w:t>
(супруг/супруга, несовершеннолетние дети):</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Посещают ли дети дошкольного возраста дошкольную организацию</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422"/>
        <w:gridCol w:w="3871"/>
        <w:gridCol w:w="1280"/>
        <w:gridCol w:w="868"/>
        <w:gridCol w:w="970"/>
        <w:gridCol w:w="660"/>
        <w:gridCol w:w="660"/>
        <w:gridCol w:w="97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3 месяца, предшествующих месяцу обращения за социальной помощью на контрактной основе (проставьте максимально точную цифру доходов). Основанием для начисления суммы будут являться данные из информационных систем.</w:t>
            </w:r>
            <w:r>
              <w:br/>
            </w:r>
            <w:r>
              <w:rPr>
                <w:rFonts w:ascii="Times New Roman"/>
                <w:b w:val="false"/>
                <w:i w:val="false"/>
                <w:color w:val="000000"/>
                <w:sz w:val="20"/>
              </w:rPr>
              <w:t>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r>
              <w:br/>
            </w:r>
            <w:r>
              <w:rPr>
                <w:rFonts w:ascii="Times New Roman"/>
                <w:b w:val="false"/>
                <w:i w:val="false"/>
                <w:color w:val="000000"/>
                <w:sz w:val="20"/>
              </w:rPr>
              <w:t>
</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подтверждают факт регистрации справкой уполномочен-</w:t>
            </w:r>
            <w:r>
              <w:br/>
            </w:r>
            <w:r>
              <w:rPr>
                <w:rFonts w:ascii="Times New Roman"/>
                <w:b w:val="false"/>
                <w:i w:val="false"/>
                <w:color w:val="000000"/>
                <w:sz w:val="20"/>
              </w:rPr>
              <w:t>
ного органа по вопросам занятости)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Документально подтвержденные суммы доходов</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трудовой деятель-</w:t>
            </w:r>
            <w:r>
              <w:br/>
            </w:r>
            <w:r>
              <w:rPr>
                <w:rFonts w:ascii="Times New Roman"/>
                <w:b w:val="false"/>
                <w:i w:val="false"/>
                <w:color w:val="000000"/>
                <w:sz w:val="20"/>
              </w:rPr>
              <w:t>
ности</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пред-</w:t>
            </w:r>
            <w:r>
              <w:br/>
            </w:r>
            <w:r>
              <w:rPr>
                <w:rFonts w:ascii="Times New Roman"/>
                <w:b w:val="false"/>
                <w:i w:val="false"/>
                <w:color w:val="000000"/>
                <w:sz w:val="20"/>
              </w:rPr>
              <w:t>
прини-</w:t>
            </w:r>
            <w:r>
              <w:br/>
            </w:r>
            <w:r>
              <w:rPr>
                <w:rFonts w:ascii="Times New Roman"/>
                <w:b w:val="false"/>
                <w:i w:val="false"/>
                <w:color w:val="000000"/>
                <w:sz w:val="20"/>
              </w:rPr>
              <w:t>
мате</w:t>
            </w:r>
            <w:r>
              <w:br/>
            </w:r>
            <w:r>
              <w:rPr>
                <w:rFonts w:ascii="Times New Roman"/>
                <w:b w:val="false"/>
                <w:i w:val="false"/>
                <w:color w:val="000000"/>
                <w:sz w:val="20"/>
              </w:rPr>
              <w:t>
льской деяте-</w:t>
            </w:r>
            <w:r>
              <w:br/>
            </w:r>
            <w:r>
              <w:rPr>
                <w:rFonts w:ascii="Times New Roman"/>
                <w:b w:val="false"/>
                <w:i w:val="false"/>
                <w:color w:val="000000"/>
                <w:sz w:val="20"/>
              </w:rPr>
              <w:t>
льности</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w:t>
            </w:r>
            <w:r>
              <w:br/>
            </w:r>
            <w:r>
              <w:rPr>
                <w:rFonts w:ascii="Times New Roman"/>
                <w:b w:val="false"/>
                <w:i w:val="false"/>
                <w:color w:val="000000"/>
                <w:sz w:val="20"/>
              </w:rPr>
              <w:t>
пен-</w:t>
            </w:r>
            <w:r>
              <w:br/>
            </w:r>
            <w:r>
              <w:rPr>
                <w:rFonts w:ascii="Times New Roman"/>
                <w:b w:val="false"/>
                <w:i w:val="false"/>
                <w:color w:val="000000"/>
                <w:sz w:val="20"/>
              </w:rPr>
              <w:t>
дии</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w:t>
            </w:r>
            <w:r>
              <w:br/>
            </w:r>
            <w:r>
              <w:rPr>
                <w:rFonts w:ascii="Times New Roman"/>
                <w:b w:val="false"/>
                <w:i w:val="false"/>
                <w:color w:val="000000"/>
                <w:sz w:val="20"/>
              </w:rPr>
              <w:t>
менты</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w:t>
            </w:r>
            <w:r>
              <w:br/>
            </w:r>
            <w:r>
              <w:rPr>
                <w:rFonts w:ascii="Times New Roman"/>
                <w:b w:val="false"/>
                <w:i w:val="false"/>
                <w:color w:val="000000"/>
                <w:sz w:val="20"/>
              </w:rPr>
              <w:t>
ходы</w:t>
            </w: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 Жилищно-бытовые условия семьи:</w:t>
      </w:r>
      <w:r>
        <w:br/>
      </w:r>
      <w:r>
        <w:rPr>
          <w:rFonts w:ascii="Times New Roman"/>
          <w:b w:val="false"/>
          <w:i w:val="false"/>
          <w:color w:val="000000"/>
          <w:sz w:val="28"/>
        </w:rPr>
        <w:t>
      жилая площадь: _____ кв. м; форма собственности:</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число комнат без кухни, кладовых и коридора _________;</w:t>
      </w:r>
      <w:r>
        <w:br/>
      </w:r>
      <w:r>
        <w:rPr>
          <w:rFonts w:ascii="Times New Roman"/>
          <w:b w:val="false"/>
          <w:i w:val="false"/>
          <w:color w:val="000000"/>
          <w:sz w:val="28"/>
        </w:rPr>
        <w:t>
      </w:t>
      </w:r>
      <w:r>
        <w:rPr>
          <w:rFonts w:ascii="Times New Roman"/>
          <w:b w:val="false"/>
          <w:i w:val="false"/>
          <w:color w:val="000000"/>
          <w:sz w:val="28"/>
          <w:u w:val="single"/>
        </w:rPr>
        <w:t>качество жилища (в нормальном состоянии, ветхий, аварийный, без ремонта)</w:t>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w:t>
      </w:r>
      <w:r>
        <w:rPr>
          <w:rFonts w:ascii="Times New Roman"/>
          <w:b w:val="false"/>
          <w:i w:val="false"/>
          <w:color w:val="000000"/>
          <w:sz w:val="28"/>
          <w:u w:val="single"/>
        </w:rPr>
        <w:t>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w:t>
      </w:r>
      <w:r>
        <w:rPr>
          <w:rFonts w:ascii="Times New Roman"/>
          <w:b w:val="false"/>
          <w:i w:val="false"/>
          <w:color w:val="000000"/>
          <w:sz w:val="28"/>
          <w:u w:val="single"/>
        </w:rPr>
        <w:t>благоустройство жилища (водопровод, туалет, канализация, отопление, газ, ванна, лифт, телефон и т.д.</w:t>
      </w:r>
      <w:r>
        <w:br/>
      </w:r>
      <w:r>
        <w:rPr>
          <w:rFonts w:ascii="Times New Roman"/>
          <w:b w:val="false"/>
          <w:i w:val="false"/>
          <w:color w:val="000000"/>
          <w:sz w:val="28"/>
        </w:rPr>
        <w:t>
      </w:t>
      </w:r>
      <w:r>
        <w:rPr>
          <w:rFonts w:ascii="Times New Roman"/>
          <w:b w:val="false"/>
          <w:i/>
          <w:color w:val="000000"/>
          <w:sz w:val="28"/>
        </w:rPr>
        <w:t>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w:t>
      </w:r>
      <w:r>
        <w:br/>
      </w:r>
      <w:r>
        <w:rPr>
          <w:rFonts w:ascii="Times New Roman"/>
          <w:b w:val="false"/>
          <w:i w:val="false"/>
          <w:color w:val="000000"/>
          <w:sz w:val="28"/>
        </w:rPr>
        <w:t>
      </w:t>
      </w:r>
      <w:r>
        <w:rPr>
          <w:rFonts w:ascii="Times New Roman"/>
          <w:b/>
          <w:i w:val="false"/>
          <w:color w:val="000000"/>
          <w:sz w:val="28"/>
        </w:rPr>
        <w:t>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Заявитель____________________________________________</w:t>
      </w:r>
      <w:r>
        <w:br/>
      </w:r>
      <w:r>
        <w:rPr>
          <w:rFonts w:ascii="Times New Roman"/>
          <w:b w:val="false"/>
          <w:i w:val="false"/>
          <w:color w:val="000000"/>
          <w:sz w:val="28"/>
        </w:rPr>
        <w:t>
      супруг (супруга)_____________________________________</w:t>
      </w:r>
      <w:r>
        <w:br/>
      </w:r>
      <w:r>
        <w:rPr>
          <w:rFonts w:ascii="Times New Roman"/>
          <w:b w:val="false"/>
          <w:i w:val="false"/>
          <w:color w:val="000000"/>
          <w:sz w:val="28"/>
        </w:rPr>
        <w:t>
      дети_________________________________________________</w:t>
      </w:r>
      <w:r>
        <w:br/>
      </w:r>
      <w:r>
        <w:rPr>
          <w:rFonts w:ascii="Times New Roman"/>
          <w:b w:val="false"/>
          <w:i w:val="false"/>
          <w:color w:val="000000"/>
          <w:sz w:val="28"/>
        </w:rPr>
        <w:t>
      другие родственники__________________________________</w:t>
      </w:r>
      <w:r>
        <w:br/>
      </w:r>
      <w:r>
        <w:rPr>
          <w:rFonts w:ascii="Times New Roman"/>
          <w:b w:val="false"/>
          <w:i w:val="false"/>
          <w:color w:val="000000"/>
          <w:sz w:val="28"/>
        </w:rPr>
        <w:t>
      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Ваша оценка материального положения семьи:</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не хватает даже на питание</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хватает только на питание</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хватает только на питание и предметы первой необходимости</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нет возможности обеспечивать детей одеждой, обувью и школьными принадлежностями</w:t>
      </w:r>
      <w:r>
        <w:br/>
      </w: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В каких активных мерах содействия занятости Вы можете принять участие:</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трудоустройство на имеющиеся вакансии;</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трудоустройство на рабочие места в рамках реализуемых инфраструктурных проектов;</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микрокредитование;</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профобучение (подготовка, переподготовка, повышение квалификации);</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трудоустройство на социальное рабочее место;</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участие в "Молодежной практике";</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 ___________________________ _______________</w:t>
      </w:r>
      <w:r>
        <w:br/>
      </w:r>
      <w:r>
        <w:rPr>
          <w:rFonts w:ascii="Times New Roman"/>
          <w:b w:val="false"/>
          <w:i w:val="false"/>
          <w:color w:val="000000"/>
          <w:sz w:val="28"/>
        </w:rPr>
        <w:t>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val="false"/>
          <w:i w:val="false"/>
          <w:color w:val="000000"/>
          <w:sz w:val="28"/>
        </w:rPr>
        <w:t>      ИНДИВИДУАЛЬНЫЙ ПЛАН</w:t>
      </w:r>
      <w:r>
        <w:br/>
      </w:r>
      <w:r>
        <w:rPr>
          <w:rFonts w:ascii="Times New Roman"/>
          <w:b w:val="false"/>
          <w:i w:val="false"/>
          <w:color w:val="000000"/>
          <w:sz w:val="28"/>
        </w:rPr>
        <w:t>
      помощи семье</w:t>
      </w:r>
      <w:r>
        <w:br/>
      </w:r>
      <w:r>
        <w:rPr>
          <w:rFonts w:ascii="Times New Roman"/>
          <w:b w:val="false"/>
          <w:i w:val="false"/>
          <w:color w:val="000000"/>
          <w:sz w:val="28"/>
        </w:rPr>
        <w:t>
      Уполномоченный орган ________________________________</w:t>
      </w:r>
      <w:r>
        <w:br/>
      </w:r>
      <w:r>
        <w:rPr>
          <w:rFonts w:ascii="Times New Roman"/>
          <w:b w:val="false"/>
          <w:i w:val="false"/>
          <w:color w:val="000000"/>
          <w:sz w:val="28"/>
        </w:rPr>
        <w:t>
      Получатель помощи: _________________________________</w:t>
      </w:r>
      <w:r>
        <w:br/>
      </w:r>
      <w:r>
        <w:rPr>
          <w:rFonts w:ascii="Times New Roman"/>
          <w:b w:val="false"/>
          <w:i w:val="false"/>
          <w:color w:val="000000"/>
          <w:sz w:val="28"/>
        </w:rPr>
        <w:t>
       (Ф.И.О. (при его наличии), адрес проживания)</w:t>
      </w:r>
      <w:r>
        <w:br/>
      </w:r>
      <w:r>
        <w:rPr>
          <w:rFonts w:ascii="Times New Roman"/>
          <w:b w:val="false"/>
          <w:i w:val="false"/>
          <w:color w:val="000000"/>
          <w:sz w:val="28"/>
        </w:rPr>
        <w:t>
      Дата начала действия контракта _____________________</w:t>
      </w:r>
      <w:r>
        <w:br/>
      </w:r>
      <w:r>
        <w:rPr>
          <w:rFonts w:ascii="Times New Roman"/>
          <w:b w:val="false"/>
          <w:i w:val="false"/>
          <w:color w:val="000000"/>
          <w:sz w:val="28"/>
        </w:rPr>
        <w:t>
      Дата окончания действия контракта __________________</w:t>
      </w:r>
      <w:r>
        <w:br/>
      </w:r>
      <w:r>
        <w:rPr>
          <w:rFonts w:ascii="Times New Roman"/>
          <w:b w:val="false"/>
          <w:i w:val="false"/>
          <w:color w:val="000000"/>
          <w:sz w:val="28"/>
        </w:rPr>
        <w:t>
      Необходимые действия: ______________________________</w:t>
      </w:r>
      <w:r>
        <w:br/>
      </w:r>
      <w:r>
        <w:rPr>
          <w:rFonts w:ascii="Times New Roman"/>
          <w:b w:val="false"/>
          <w:i w:val="false"/>
          <w:color w:val="000000"/>
          <w:sz w:val="28"/>
        </w:rPr>
        <w:t>
      1. План мероприятий помощи для выхода семьи из трудной жизненной ситуации на (указать месяц) ______ 20 __ год и предоставлению отчетности за (указать месяц) _________ 20 __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954"/>
        <w:gridCol w:w="760"/>
        <w:gridCol w:w="760"/>
        <w:gridCol w:w="1119"/>
        <w:gridCol w:w="3390"/>
        <w:gridCol w:w="2078"/>
        <w:gridCol w:w="1238"/>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(при его наличии)</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w:t>
            </w:r>
            <w:r>
              <w:br/>
            </w:r>
            <w:r>
              <w:rPr>
                <w:rFonts w:ascii="Times New Roman"/>
                <w:b w:val="false"/>
                <w:i w:val="false"/>
                <w:color w:val="000000"/>
                <w:sz w:val="20"/>
              </w:rPr>
              <w:t>
приятие</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w:t>
            </w:r>
            <w:r>
              <w:br/>
            </w:r>
            <w:r>
              <w:rPr>
                <w:rFonts w:ascii="Times New Roman"/>
                <w:b w:val="false"/>
                <w:i w:val="false"/>
                <w:color w:val="000000"/>
                <w:sz w:val="20"/>
              </w:rPr>
              <w:t>
испол-</w:t>
            </w:r>
            <w:r>
              <w:br/>
            </w:r>
            <w:r>
              <w:rPr>
                <w:rFonts w:ascii="Times New Roman"/>
                <w:b w:val="false"/>
                <w:i w:val="false"/>
                <w:color w:val="000000"/>
                <w:sz w:val="20"/>
              </w:rPr>
              <w:t>
нения</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(учреждение), предоставляющее помощь, услуги</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Отметка о выполнении с указанием даты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w:t>
            </w:r>
            <w:r>
              <w:br/>
            </w:r>
            <w:r>
              <w:rPr>
                <w:rFonts w:ascii="Times New Roman"/>
                <w:b w:val="false"/>
                <w:i w:val="false"/>
                <w:color w:val="000000"/>
                <w:sz w:val="20"/>
              </w:rPr>
              <w:t>
(оценка)</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Необходимое взаимодействие:</w:t>
      </w:r>
      <w:r>
        <w:br/>
      </w:r>
      <w:r>
        <w:rPr>
          <w:rFonts w:ascii="Times New Roman"/>
          <w:b w:val="false"/>
          <w:i w:val="false"/>
          <w:color w:val="000000"/>
          <w:sz w:val="28"/>
        </w:rPr>
        <w:t>
       - с органом службы занятости _____________________</w:t>
      </w:r>
      <w:r>
        <w:br/>
      </w:r>
      <w:r>
        <w:rPr>
          <w:rFonts w:ascii="Times New Roman"/>
          <w:b w:val="false"/>
          <w:i w:val="false"/>
          <w:color w:val="000000"/>
          <w:sz w:val="28"/>
        </w:rPr>
        <w:t>
       - с органом здравоохранения ______________________</w:t>
      </w:r>
      <w:r>
        <w:br/>
      </w:r>
      <w:r>
        <w:rPr>
          <w:rFonts w:ascii="Times New Roman"/>
          <w:b w:val="false"/>
          <w:i w:val="false"/>
          <w:color w:val="000000"/>
          <w:sz w:val="28"/>
        </w:rPr>
        <w:t>
       - другие контакты ________________________________</w:t>
      </w:r>
      <w:r>
        <w:br/>
      </w:r>
      <w:r>
        <w:rPr>
          <w:rFonts w:ascii="Times New Roman"/>
          <w:b w:val="false"/>
          <w:i w:val="false"/>
          <w:color w:val="000000"/>
          <w:sz w:val="28"/>
        </w:rPr>
        <w:t>
      Подпись специалиста</w:t>
      </w:r>
      <w:r>
        <w:br/>
      </w:r>
      <w:r>
        <w:rPr>
          <w:rFonts w:ascii="Times New Roman"/>
          <w:b w:val="false"/>
          <w:i w:val="false"/>
          <w:color w:val="000000"/>
          <w:sz w:val="28"/>
        </w:rPr>
        <w:t>
      уполномоченного органа: _________ Дата: ______________</w:t>
      </w:r>
      <w:r>
        <w:br/>
      </w:r>
      <w:r>
        <w:rPr>
          <w:rFonts w:ascii="Times New Roman"/>
          <w:b w:val="false"/>
          <w:i w:val="false"/>
          <w:color w:val="000000"/>
          <w:sz w:val="28"/>
        </w:rPr>
        <w:t>
       (Число этапов зависит от конкретной ситуации в семье и программы адаптации)</w:t>
      </w:r>
      <w:r>
        <w:br/>
      </w:r>
      <w:r>
        <w:rPr>
          <w:rFonts w:ascii="Times New Roman"/>
          <w:b w:val="false"/>
          <w:i w:val="false"/>
          <w:color w:val="000000"/>
          <w:sz w:val="28"/>
        </w:rPr>
        <w:t>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случае единовременной выплаты:</w:t>
      </w:r>
      <w:r>
        <w:br/>
      </w:r>
      <w:r>
        <w:rPr>
          <w:rFonts w:ascii="Times New Roman"/>
          <w:b w:val="false"/>
          <w:i w:val="false"/>
          <w:color w:val="000000"/>
          <w:sz w:val="28"/>
        </w:rPr>
        <w:t>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Заключение об эффективности проведенных мероприятий</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Отдел занятости и социальных программ:</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(фамилия, имя, отчество (при его наличии) уполномоченного представителя)</w:t>
      </w:r>
      <w:r>
        <w:br/>
      </w:r>
      <w:r>
        <w:rPr>
          <w:rFonts w:ascii="Times New Roman"/>
          <w:b w:val="false"/>
          <w:i w:val="false"/>
          <w:color w:val="000000"/>
          <w:sz w:val="28"/>
        </w:rPr>
        <w:t>
      ____________________________</w:t>
      </w:r>
      <w:r>
        <w:br/>
      </w:r>
      <w:r>
        <w:rPr>
          <w:rFonts w:ascii="Times New Roman"/>
          <w:b w:val="false"/>
          <w:i w:val="false"/>
          <w:color w:val="000000"/>
          <w:sz w:val="28"/>
        </w:rPr>
        <w:t>
       (подпись)</w:t>
      </w:r>
      <w:r>
        <w:br/>
      </w:r>
      <w:r>
        <w:rPr>
          <w:rFonts w:ascii="Times New Roman"/>
          <w:b w:val="false"/>
          <w:i w:val="false"/>
          <w:color w:val="000000"/>
          <w:sz w:val="28"/>
        </w:rPr>
        <w:t>
      Дата "__" ________ 20__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w:t>
            </w:r>
            <w:r>
              <w:br/>
            </w:r>
            <w:r>
              <w:rPr>
                <w:rFonts w:ascii="Times New Roman"/>
                <w:b w:val="false"/>
                <w:i w:val="false"/>
                <w:color w:val="000000"/>
                <w:sz w:val="20"/>
              </w:rPr>
              <w:t>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val="false"/>
          <w:i w:val="false"/>
          <w:color w:val="000000"/>
          <w:sz w:val="28"/>
        </w:rPr>
        <w:t>      Социальный контракт активизации семьи</w:t>
      </w:r>
      <w:r>
        <w:br/>
      </w:r>
      <w:r>
        <w:rPr>
          <w:rFonts w:ascii="Times New Roman"/>
          <w:b w:val="false"/>
          <w:i w:val="false"/>
          <w:color w:val="000000"/>
          <w:sz w:val="28"/>
        </w:rPr>
        <w:t>
      ________________ № ___ "__"__________ 20 __ год</w:t>
      </w:r>
      <w:r>
        <w:br/>
      </w:r>
      <w:r>
        <w:rPr>
          <w:rFonts w:ascii="Times New Roman"/>
          <w:b w:val="false"/>
          <w:i w:val="false"/>
          <w:color w:val="000000"/>
          <w:sz w:val="28"/>
        </w:rPr>
        <w:t>
      (место заключения)</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в лице,_______________________________________________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занимаемая должность уполномоченного представителя)</w:t>
      </w:r>
      <w:r>
        <w:br/>
      </w:r>
      <w:r>
        <w:rPr>
          <w:rFonts w:ascii="Times New Roman"/>
          <w:b w:val="false"/>
          <w:i w:val="false"/>
          <w:color w:val="000000"/>
          <w:sz w:val="28"/>
        </w:rPr>
        <w:t>
      именуемый в дальнейшем "отдел занятости и социальных программ", с одной стороны, и гражданин(ка)_______________________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(фамилия, имя, отчество (при его наличии), наименование документа, удостоверяющего личность, индивидуальный идентификационный номер, серия, номер документа, кем и когда выдан)</w:t>
      </w:r>
      <w:r>
        <w:br/>
      </w:r>
      <w:r>
        <w:rPr>
          <w:rFonts w:ascii="Times New Roman"/>
          <w:b w:val="false"/>
          <w:i w:val="false"/>
          <w:color w:val="000000"/>
          <w:sz w:val="28"/>
        </w:rPr>
        <w:t>
      выступающий(ая) от лица семьи – заявителя на получение социальной помощи на контрактной основе и проживающий(ая) по адресу _____________________________________________________</w:t>
      </w:r>
      <w:r>
        <w:br/>
      </w:r>
      <w:r>
        <w:rPr>
          <w:rFonts w:ascii="Times New Roman"/>
          <w:b w:val="false"/>
          <w:i w:val="false"/>
          <w:color w:val="000000"/>
          <w:sz w:val="28"/>
        </w:rPr>
        <w:t xml:space="preserve">
      именуемый(ая) в дальнейшем "заявитель", с другой стороны, заключили настоящий социальный контракт активизации семьи (далее - </w:t>
      </w:r>
      <w:r>
        <w:rPr>
          <w:rFonts w:ascii="Times New Roman"/>
          <w:b w:val="false"/>
          <w:i w:val="false"/>
          <w:color w:val="000000"/>
          <w:sz w:val="28"/>
        </w:rPr>
        <w:t>контракт</w:t>
      </w:r>
      <w:r>
        <w:rPr>
          <w:rFonts w:ascii="Times New Roman"/>
          <w:b w:val="false"/>
          <w:i w:val="false"/>
          <w:color w:val="000000"/>
          <w:sz w:val="28"/>
        </w:rPr>
        <w:t>) на получение социальной помощи на контрактной основе о нижеследующем:</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Предмет контракта</w:t>
      </w:r>
      <w:r>
        <w:br/>
      </w:r>
      <w:r>
        <w:rPr>
          <w:rFonts w:ascii="Times New Roman"/>
          <w:b w:val="false"/>
          <w:i w:val="false"/>
          <w:color w:val="000000"/>
          <w:sz w:val="28"/>
        </w:rPr>
        <w:t>
      1. 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Обязанности сторон контракта</w:t>
      </w:r>
      <w:r>
        <w:br/>
      </w:r>
      <w:r>
        <w:rPr>
          <w:rFonts w:ascii="Times New Roman"/>
          <w:b w:val="false"/>
          <w:i w:val="false"/>
          <w:color w:val="000000"/>
          <w:sz w:val="28"/>
        </w:rPr>
        <w:t>
      2. Отдел занятости и социальных программ:</w:t>
      </w:r>
      <w:r>
        <w:br/>
      </w:r>
      <w:r>
        <w:rPr>
          <w:rFonts w:ascii="Times New Roman"/>
          <w:b w:val="false"/>
          <w:i w:val="false"/>
          <w:color w:val="000000"/>
          <w:sz w:val="28"/>
        </w:rPr>
        <w:t>
      1) выплачивает заявителю и (или) членам его (ее) семьи социальную помощь при условии участия трудоспособных членов семьи в государственных мерах содействия занятости на _______ членов семьи:</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(фамилия, имя, отчество (при его наличии) членов семьи)</w:t>
      </w:r>
      <w:r>
        <w:br/>
      </w:r>
      <w:r>
        <w:rPr>
          <w:rFonts w:ascii="Times New Roman"/>
          <w:b w:val="false"/>
          <w:i w:val="false"/>
          <w:color w:val="000000"/>
          <w:sz w:val="28"/>
        </w:rPr>
        <w:t>
      ежемесячно в размере _________ (____________________</w:t>
      </w:r>
      <w:r>
        <w:br/>
      </w:r>
      <w:r>
        <w:rPr>
          <w:rFonts w:ascii="Times New Roman"/>
          <w:b w:val="false"/>
          <w:i w:val="false"/>
          <w:color w:val="000000"/>
          <w:sz w:val="28"/>
        </w:rPr>
        <w:t>
      _____________________________________________________) тенге</w:t>
      </w:r>
      <w:r>
        <w:br/>
      </w:r>
      <w:r>
        <w:rPr>
          <w:rFonts w:ascii="Times New Roman"/>
          <w:b w:val="false"/>
          <w:i w:val="false"/>
          <w:color w:val="000000"/>
          <w:sz w:val="28"/>
        </w:rPr>
        <w:t>
       (сумма прописью)</w:t>
      </w:r>
      <w:r>
        <w:br/>
      </w:r>
      <w:r>
        <w:rPr>
          <w:rFonts w:ascii="Times New Roman"/>
          <w:b w:val="false"/>
          <w:i w:val="false"/>
          <w:color w:val="000000"/>
          <w:sz w:val="28"/>
        </w:rPr>
        <w:t>
      за период с ____________ по ________________________ и (или)</w:t>
      </w:r>
      <w:r>
        <w:br/>
      </w:r>
      <w:r>
        <w:rPr>
          <w:rFonts w:ascii="Times New Roman"/>
          <w:b w:val="false"/>
          <w:i w:val="false"/>
          <w:color w:val="000000"/>
          <w:sz w:val="28"/>
        </w:rPr>
        <w:t>
      единовременно в размере __________(_________________</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тенге на ____________________________________________;</w:t>
      </w:r>
      <w:r>
        <w:br/>
      </w:r>
      <w:r>
        <w:rPr>
          <w:rFonts w:ascii="Times New Roman"/>
          <w:b w:val="false"/>
          <w:i w:val="false"/>
          <w:color w:val="000000"/>
          <w:sz w:val="28"/>
        </w:rPr>
        <w:t>
      (развитие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xml:space="preserve">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w:t>
      </w:r>
      <w:r>
        <w:rPr>
          <w:rFonts w:ascii="Times New Roman"/>
          <w:b w:val="false"/>
          <w:i w:val="false"/>
          <w:color w:val="000000"/>
          <w:sz w:val="28"/>
        </w:rPr>
        <w:t>Индивидуальный план</w:t>
      </w:r>
      <w:r>
        <w:rPr>
          <w:rFonts w:ascii="Times New Roman"/>
          <w:b w:val="false"/>
          <w:i w:val="false"/>
          <w:color w:val="000000"/>
          <w:sz w:val="28"/>
        </w:rPr>
        <w:t>), который является неотъемлемой частью контракта;</w:t>
      </w:r>
      <w:r>
        <w:br/>
      </w: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2) выполняют условия социального(ых) контракта(ов), заключенного(ых) с центром занятости;</w:t>
      </w:r>
      <w:r>
        <w:br/>
      </w:r>
      <w:r>
        <w:rPr>
          <w:rFonts w:ascii="Times New Roman"/>
          <w:b w:val="false"/>
          <w:i w:val="false"/>
          <w:color w:val="000000"/>
          <w:sz w:val="28"/>
        </w:rPr>
        <w:t>
      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недели беременности и наблюдение в течение всего периода беременности;</w:t>
      </w:r>
      <w:r>
        <w:br/>
      </w: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социальной помощи в добровольном порядке возвращают денежные средства, полученные неправомерно;</w:t>
      </w:r>
      <w:r>
        <w:br/>
      </w:r>
      <w:r>
        <w:rPr>
          <w:rFonts w:ascii="Times New Roman"/>
          <w:b w:val="false"/>
          <w:i w:val="false"/>
          <w:color w:val="000000"/>
          <w:sz w:val="28"/>
        </w:rPr>
        <w:t>
      8) взаимодействуют с отделом занятости и социальных программ,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Права сторон</w:t>
      </w:r>
      <w:r>
        <w:br/>
      </w:r>
      <w:r>
        <w:rPr>
          <w:rFonts w:ascii="Times New Roman"/>
          <w:b w:val="false"/>
          <w:i w:val="false"/>
          <w:color w:val="000000"/>
          <w:sz w:val="28"/>
        </w:rPr>
        <w:t>
      </w:t>
      </w:r>
      <w:r>
        <w:rPr>
          <w:rFonts w:ascii="Times New Roman"/>
          <w:b w:val="false"/>
          <w:i w:val="false"/>
          <w:color w:val="000000"/>
          <w:sz w:val="28"/>
        </w:rPr>
        <w:t>4. Отдел занятости и социальных программ:</w:t>
      </w:r>
      <w:r>
        <w:br/>
      </w:r>
      <w:r>
        <w:rPr>
          <w:rFonts w:ascii="Times New Roman"/>
          <w:b w:val="false"/>
          <w:i w:val="false"/>
          <w:color w:val="000000"/>
          <w:sz w:val="28"/>
        </w:rPr>
        <w:t>
      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w:t>
      </w:r>
      <w:r>
        <w:br/>
      </w:r>
      <w:r>
        <w:rPr>
          <w:rFonts w:ascii="Times New Roman"/>
          <w:b w:val="false"/>
          <w:i w:val="false"/>
          <w:color w:val="000000"/>
          <w:sz w:val="28"/>
        </w:rPr>
        <w:t>
      2) проверяет материальное положение семьи (лица);</w:t>
      </w:r>
      <w:r>
        <w:br/>
      </w:r>
      <w:r>
        <w:rPr>
          <w:rFonts w:ascii="Times New Roman"/>
          <w:b w:val="false"/>
          <w:i w:val="false"/>
          <w:color w:val="000000"/>
          <w:sz w:val="28"/>
        </w:rPr>
        <w:t>
      3) использует полученную информацию при решении вопроса о назначении (отказе в назначении) социальной помощи на контрактной основе;</w:t>
      </w:r>
      <w:r>
        <w:br/>
      </w:r>
      <w:r>
        <w:rPr>
          <w:rFonts w:ascii="Times New Roman"/>
          <w:b w:val="false"/>
          <w:i w:val="false"/>
          <w:color w:val="000000"/>
          <w:sz w:val="28"/>
        </w:rPr>
        <w:t>
      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5) требует своевременного и надлежащего исполнения контракта;</w:t>
      </w:r>
      <w:r>
        <w:br/>
      </w:r>
      <w:r>
        <w:rPr>
          <w:rFonts w:ascii="Times New Roman"/>
          <w:b w:val="false"/>
          <w:i w:val="false"/>
          <w:color w:val="000000"/>
          <w:sz w:val="28"/>
        </w:rPr>
        <w:t>
      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2) требует своевременного и надлежащего исполнения контракта;</w:t>
      </w:r>
      <w:r>
        <w:br/>
      </w:r>
      <w:r>
        <w:rPr>
          <w:rFonts w:ascii="Times New Roman"/>
          <w:b w:val="false"/>
          <w:i w:val="false"/>
          <w:color w:val="000000"/>
          <w:sz w:val="28"/>
        </w:rPr>
        <w:t>
      3) потребует перерасчета обусловленной денежной помощи в связи с изменением состава семьи;</w:t>
      </w:r>
      <w:r>
        <w:br/>
      </w: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Ответственность сторон за неисполнение условий контракта</w:t>
      </w:r>
      <w:r>
        <w:br/>
      </w: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8.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w:t>
      </w:r>
      <w:r>
        <w:rPr>
          <w:rFonts w:ascii="Times New Roman"/>
          <w:b w:val="false"/>
          <w:i w:val="false"/>
          <w:color w:val="000000"/>
          <w:sz w:val="28"/>
        </w:rPr>
        <w:t>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Непредвиденные обстоятельства</w:t>
      </w:r>
      <w:r>
        <w:br/>
      </w: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r>
        <w:br/>
      </w:r>
      <w:r>
        <w:rPr>
          <w:rFonts w:ascii="Times New Roman"/>
          <w:b w:val="false"/>
          <w:i w:val="false"/>
          <w:color w:val="000000"/>
          <w:sz w:val="28"/>
        </w:rPr>
        <w:t>
      </w:t>
      </w:r>
      <w:r>
        <w:rPr>
          <w:rFonts w:ascii="Times New Roman"/>
          <w:b w:val="false"/>
          <w:i w:val="false"/>
          <w:color w:val="000000"/>
          <w:sz w:val="28"/>
        </w:rPr>
        <w:t>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 (указать период), то стороны вправе расторгнуть настоящий контракт.</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Прочие условия</w:t>
      </w:r>
      <w:r>
        <w:br/>
      </w: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15. Контракт вступает в силу со дня его подписания и действует по 20 ____ год.</w:t>
      </w:r>
      <w:r>
        <w:br/>
      </w: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17. Настоящий контракт составлен в двух экземплярах, имеющих одинаковую юридическую силу.</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Адреса и реквизиты сторон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2"/>
        <w:gridCol w:w="5028"/>
      </w:tblGrid>
      <w:tr>
        <w:trPr>
          <w:trHeight w:val="30" w:hRule="atLeast"/>
        </w:trPr>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w:t>
            </w:r>
            <w:r>
              <w:br/>
            </w:r>
            <w:r>
              <w:rPr>
                <w:rFonts w:ascii="Times New Roman"/>
                <w:b w:val="false"/>
                <w:i w:val="false"/>
                <w:color w:val="000000"/>
                <w:sz w:val="20"/>
              </w:rPr>
              <w:t>
социальных программ</w:t>
            </w:r>
            <w:r>
              <w:br/>
            </w:r>
            <w:r>
              <w:rPr>
                <w:rFonts w:ascii="Times New Roman"/>
                <w:b w:val="false"/>
                <w:i w:val="false"/>
                <w:color w:val="000000"/>
                <w:sz w:val="20"/>
              </w:rPr>
              <w:t>
______________________________</w:t>
            </w:r>
            <w:r>
              <w:br/>
            </w:r>
            <w:r>
              <w:rPr>
                <w:rFonts w:ascii="Times New Roman"/>
                <w:b w:val="false"/>
                <w:i w:val="false"/>
                <w:color w:val="000000"/>
                <w:sz w:val="20"/>
              </w:rPr>
              <w:t>
(полное наименование</w:t>
            </w:r>
            <w:r>
              <w:br/>
            </w:r>
            <w:r>
              <w:rPr>
                <w:rFonts w:ascii="Times New Roman"/>
                <w:b w:val="false"/>
                <w:i w:val="false"/>
                <w:color w:val="000000"/>
                <w:sz w:val="20"/>
              </w:rPr>
              <w:t>
уполномоченного органа)</w:t>
            </w:r>
            <w:r>
              <w:br/>
            </w:r>
            <w:r>
              <w:rPr>
                <w:rFonts w:ascii="Times New Roman"/>
                <w:b w:val="false"/>
                <w:i w:val="false"/>
                <w:color w:val="000000"/>
                <w:sz w:val="20"/>
              </w:rPr>
              <w:t>
________________________________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 уполномоченного</w:t>
            </w:r>
            <w:r>
              <w:br/>
            </w:r>
            <w:r>
              <w:rPr>
                <w:rFonts w:ascii="Times New Roman"/>
                <w:b w:val="false"/>
                <w:i w:val="false"/>
                <w:color w:val="000000"/>
                <w:sz w:val="20"/>
              </w:rPr>
              <w:t>
представителя)</w:t>
            </w:r>
            <w:r>
              <w:br/>
            </w:r>
            <w:r>
              <w:rPr>
                <w:rFonts w:ascii="Times New Roman"/>
                <w:b w:val="false"/>
                <w:i w:val="false"/>
                <w:color w:val="000000"/>
                <w:sz w:val="20"/>
              </w:rPr>
              <w:t>
______________________________</w:t>
            </w:r>
            <w:r>
              <w:br/>
            </w:r>
            <w:r>
              <w:rPr>
                <w:rFonts w:ascii="Times New Roman"/>
                <w:b w:val="false"/>
                <w:i w:val="false"/>
                <w:color w:val="000000"/>
                <w:sz w:val="20"/>
              </w:rPr>
              <w:t>
(подпись)</w:t>
            </w:r>
            <w:r>
              <w:br/>
            </w:r>
            <w:r>
              <w:rPr>
                <w:rFonts w:ascii="Times New Roman"/>
                <w:b w:val="false"/>
                <w:i w:val="false"/>
                <w:color w:val="000000"/>
                <w:sz w:val="20"/>
              </w:rPr>
              <w:t>
 </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