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6a28f" w14:textId="406a2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села для участия в сходе местного сообщества села Троебратское Узункольского района Костанайской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Узункольского района Костанайской области от 20 марта 2015 года № 287. Зарегистрировано Департаментом юстиции Костанайской области 28 апреля 2015 года № 5570. Утратило силу решением маслихата Узункольского района Костанайской области от 24 января 2022 года № 100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Узункольского района Костанайской области от 24.01.2022 </w:t>
      </w:r>
      <w:r>
        <w:rPr>
          <w:rFonts w:ascii="Times New Roman"/>
          <w:b w:val="false"/>
          <w:i w:val="false"/>
          <w:color w:val="ff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сообщества", Узункольский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села Троебратское Узункольского района Костанайской области.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села Троебратское Узункольского района Костанайской области для участия в сходе местного сообщества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очередной сессии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Узункольского районного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Руденко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Узункольского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Вербовой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780"/>
              <w:gridCol w:w="4600"/>
            </w:tblGrid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решению маслихата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от 20 марта 2015 года № 287</w:t>
                  </w:r>
                </w:p>
              </w:tc>
            </w:tr>
          </w:tbl>
          <w:p/>
        </w:tc>
      </w:tr>
    </w:tbl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села</w:t>
      </w:r>
      <w:r>
        <w:br/>
      </w:r>
      <w:r>
        <w:rPr>
          <w:rFonts w:ascii="Times New Roman"/>
          <w:b/>
          <w:i w:val="false"/>
          <w:color w:val="000000"/>
        </w:rPr>
        <w:t>Троебратское Узункольского района Костанайской области для участия</w:t>
      </w:r>
      <w:r>
        <w:br/>
      </w:r>
      <w:r>
        <w:rPr>
          <w:rFonts w:ascii="Times New Roman"/>
          <w:b/>
          <w:i w:val="false"/>
          <w:color w:val="000000"/>
        </w:rPr>
        <w:t>в сходе местного сообщества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  <w:bookmarkEnd w:id="7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села Троебратское Узункольского района Костанайской области (человек)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Троебратское Узункольского района Костанайской области</w:t>
            </w:r>
          </w:p>
          <w:bookmarkEnd w:id="8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780"/>
              <w:gridCol w:w="4600"/>
            </w:tblGrid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Утверждены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решением маслихата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от 20 марта 2015 года № 287</w:t>
                  </w:r>
                </w:p>
              </w:tc>
            </w:tr>
          </w:tbl>
          <w:p/>
        </w:tc>
      </w:tr>
    </w:tbl>
    <w:bookmarkStart w:name="z1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села Троебратское</w:t>
      </w:r>
      <w:r>
        <w:br/>
      </w:r>
      <w:r>
        <w:rPr>
          <w:rFonts w:ascii="Times New Roman"/>
          <w:b/>
          <w:i w:val="false"/>
          <w:color w:val="000000"/>
        </w:rPr>
        <w:t>Узункольского района Костанайской области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села Троебратское Узункольского района Костанайской области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села Троебратское.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Раздельный сход местного сообщества жителей села (далее - раздельный сход) на территории села Троебратское созывается и проводится с целью избрания представителей для участия в сходе местного сообщества.</w:t>
      </w:r>
    </w:p>
    <w:bookmarkEnd w:id="11"/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созывается акимом села Троебратское.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раздельных сходов допускается при наличии положительного решения акима Узункольского района на проведение схода местного сообщества.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раздельных сходов и обсуждаемых вопросах население местного сообщества оповещается не позднее, чем за десять календарных дней до дня его проведения через средства массовой информации или иными способами.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в пределах села Троебратское организуется акимом села Троебратское.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проводится регистрация присутствующих жителей села Троебратское, имеющих право в нем участвовать.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открывается акимом села Троебратское или уполномоченным им лицом.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являются аким села Троебратское или уполномоченное им лицо.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села Троебратское для участия в сходе местного сообщества выдвигаются участниками раздельного схода в соответствии с количественным составом, утвержденным Узункольским районным маслихатом.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представителей жителей села Троебратское для участия в сходе местного сообщества определяется на основе принципа равного представительства.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способом, персонально по каждой кандидатуре. Избранными считаются кандидаты, набравшие наибольшие голоса участников раздельного схода.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ведется протокол, который подписывается председателем и секретарем и передается в аппарат акима села Троебратское.</w:t>
      </w:r>
    </w:p>
    <w:bookmarkEnd w:id="2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