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1917" w14:textId="b6c1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Федоровского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289. Зарегистрировано Департаментом юстиции Костанайской области 24 апреля 2015 года № 5540. Утратило силу решением маслихата Узункольского района Костанайской области от 3 марта 2020 года № 348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Федоровского сельского округа Узункольского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Федоровского сельского округа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Узункольского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289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Федоровского сельского округа Узункольского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Федоровского сельского округа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Федоровского сельского округа.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Федоровского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Федоровского сельского округа.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Федоровского сельского округа организуется акимом Федоровского сельского округа.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Федоровского сельского округа, имеющих право в нем участвовать.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Федоровского сельского округа или уполномоченным им лицом.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Федоровского сельского округа или уполномоченное им лицо.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Федоровского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Федоровского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Федоровского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289</w:t>
                  </w:r>
                </w:p>
              </w:tc>
            </w:tr>
          </w:tbl>
          <w:p/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Федоровского сельского округа Узункольского района Костанайской области для участия в сходе местного сообщества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23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Федоровского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Федоровка Федоровского сельского округа Узункольского района Костанайской области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Укаткан Федоровского сельского округа Узункольского района Костанайской области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