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ba98" w14:textId="c9f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274. Зарегистрировано Департаментом юстиции Костанайской области 21 апреля 2015 года № 5535. Утратило силу решением маслихата Узункольского района Костанайской области от 19 февраля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на основании схемы зонирования земель,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налоговых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14.10.2016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ноября 2014 года № 247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5245, опубликовано 8 января 2015 года в газете "Нұрлы жол").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Узункольскому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Досмағамбетұлы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Абдугалиев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274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 на земли населенных пунктов (за исключением придомовых земельных участков)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5140"/>
        <w:gridCol w:w="5425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6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Комендантское 010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Борки)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Починовка)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 008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3 - село Камышловка)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Лески)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Волна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Гренадерка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Пилкино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Огузбалык)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Каратал)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Уйкескен)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Каратомар)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Королевка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Нововасильевка)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Березово)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 028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Карла Маркса )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Амречье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Лесхоз)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 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Амангельды)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1- село Энгельс ) 022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Вершковое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022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Долинка)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Каратерек)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