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6ca57" w14:textId="496c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для всех кандидатов на проведение предвыборной агитации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16 сентября 2015 года № 220. Зарегистрировано Департаментом юстиции Костанайской области 8 октября 2015 года № 5927.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преамбуле и по всему тексту постановления словосочетания "Тарановского района", "Тарановской районной избирательной комиссией" заменены на "района Беимбета Майлина", "избирательной комиссией района Беимбета Майлина" постановлением акимата района Беимбета Майлина Костанайской области от 09.04.2020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района Беимбета Майлина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избирательной комиссией района Беимбета Майлина (по согласованию) определить места для размещения агитационных печатных материалов для всех кандидатов на проведение предвыборной агитации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16 февраля 2011 года № 87 "Об определении мест для размещения агитационных печатных материалов для кандидатов в Президенты Республики Казахстан, в депутаты Мажилиса Парламента Республики Казахстан и маслихатов" (зарегистрировано в Реестре государственной регистрации нормативных правовых актов под № 9-18-130, опубликовано 18 февраля 2011 года в газете "Маяк").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Тарановской районной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Н. Руднева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</w:tbl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проведение предвыборной агитации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района Беимбета Майлина Костанайской области от 09.04.2024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Асенкритовка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фойе здания дома культуры "Кристалл"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Асенкритовка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"Асенкритовская общеобразовательная школа отдела образования района Беимбета Майлина"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на улице Приозерная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Варваринка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Физкультурная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Комсомольская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имени Е. Омарова отдела образования района Беимбета Майлина"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Белинская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Карла Маркса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стенд на улице Строительная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Калининского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Ленина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Ленина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Красносельское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Красносельская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Школьная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"Щербиновская основная средняя школа отдела образования района Беимбета Майлина"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Майского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Ленина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Байшуақ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Байшуақ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фельдшерско-акушерского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Набережное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Жангаскина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Новоильиновка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Новоильиновского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Новоильиновка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Чапаева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Валерьяновка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Степная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Притобольское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Школьная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Козыревка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Богородское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Апановка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Автобазовская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Тәуелсіздік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Жабағы-Батыра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Оренбургское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поселка Тобол"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стенд у здания государственного коммунального предприятия "Тобол" на праве хозяйственного ведения акимата района Беимбета Майлина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Станционная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дома культуры "Думан"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Мира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