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584" w14:textId="d2ea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12 октября 2015 года № 322. Зарегистрировано Департаментом юстиции Костанайской области 11 ноября 2015 года № 6002. Утратило силу постановлением акимата Сарыкольского района Костанайской области от 14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Сарыкольского района Костанайской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акимат Сарыкольского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2015 года № 322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корпуса "Б"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акимата Сарыкольского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"Б"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управлением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управлением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непосредственного руководителя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a = b + c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21 балла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 21 до 33 баллов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33 баллов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– "эффективно".</w:t>
      </w:r>
    </w:p>
    <w:bookmarkEnd w:id="16"/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результатов оценки Комиссией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управлением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8"/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результатов оценки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акимата Сарыкольского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 </w:t>
      </w:r>
    </w:p>
    <w:bookmarkEnd w:id="21"/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непосредственного руководителя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служащего:_________________________________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13"/>
        <w:gridCol w:w="2293"/>
        <w:gridCol w:w="28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(а):         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Служащий (Ф.И.О.)_______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дата____________________ дата__________________________________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подпись_________________ подпись_______________________________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акимата Сарыкольского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 </w:t>
      </w:r>
    </w:p>
    <w:bookmarkEnd w:id="26"/>
    <w:bookmarkStart w:name="z1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служащего:_________________________________</w:t>
      </w:r>
    </w:p>
    <w:bookmarkEnd w:id="28"/>
    <w:bookmarkStart w:name="z1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4253"/>
        <w:gridCol w:w="3473"/>
        <w:gridCol w:w="2753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исполнительных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акимата Сарыкольского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 </w:t>
      </w:r>
    </w:p>
    <w:bookmarkEnd w:id="30"/>
    <w:bookmarkStart w:name="z1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заседания Комиссии по оценке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государственного органа)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741"/>
        <w:gridCol w:w="4041"/>
        <w:gridCol w:w="1996"/>
        <w:gridCol w:w="1954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служащего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 оценка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Комиссии:__________________________Дата:_____________                                (Ф.И.О., подпись)</w:t>
      </w:r>
    </w:p>
    <w:bookmarkEnd w:id="36"/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Комиссии:_____________________________Дата:_____________                              (Ф.И.О., подпись)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Комиссии:_____________________________________Дата:_____________                          (Ф.И.О., подпись)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