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811b" w14:textId="fe58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2014 года № 263 "О районном бюджете Наурзумского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26 мая 2015 года № 303. Зарегистрировано Департаментом юстиции Костанайской области 27 мая 2015 года № 5623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2014 года № 263 "О районном бюджете Наурзумского района на 2015-2017 годы" (зарегистрировано в Реестре государственной регистрации нормативных правовых актов за № 5276, опубликовано 13 января 2015 года в газете "Науырзым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Наурзумского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1681151,0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178452,0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5906,0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1496242,0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1690759,3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6565,0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8919,0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-16173,3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16173,3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8919,0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9608,3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2015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14567,0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22581,0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местного бюджета в сумме 55538,0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штатной численности отделов регистрации актов гражданского состояния в сумме 1092,0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подразделений местных исполнительных органов агропромышленного комплекса в сумме 1051,0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389,0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в сумме 1415,0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защиты и помощи населению в сумме 2228,0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мероприятий, посвященных семидесятилетию Победы в Великой Отечественной войне в сумме 2984,0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2015 год предусмотрено поступление целевых трансфертов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сумме 18314,0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2015 год предусмотрено поступление целевых текущих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кабинетов психолого-педагогической коррекции в связи с передачей функций по обеспечению обследования психического здоровья детей и подростков и оказание психолого-медико-педагогической консультативной помощи населению на уровень районов в сумме 6474,0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социальной помощи на бытовые нужды участникам и инвалидам Великой Отечественной Войны с 6 до 10 МРП в сумме 476,0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зимнее содержание автомобильных дорог районного значения в сумме 5000,0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городов и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15000,0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 о секретаря районного маслихата         А.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Д. Каримсакова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"26"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Н. Дехтярева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"26" мая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мая 2015 года № 303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263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633"/>
        <w:gridCol w:w="733"/>
        <w:gridCol w:w="6953"/>
        <w:gridCol w:w="24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1681151,0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178452,0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59536,0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59536,0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29071,0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3895,0</w:t>
            </w:r>
          </w:p>
        </w:tc>
      </w:tr>
      <w:tr>
        <w:trPr>
          <w:trHeight w:val="18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1496242,0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1496242,0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1496242,0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773"/>
        <w:gridCol w:w="793"/>
        <w:gridCol w:w="6833"/>
        <w:gridCol w:w="23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1690759,3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182254,0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154769,0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11361,0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11361,0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76656,0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76229,0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66752,0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66752,0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10684,0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10684,0</w:t>
            </w:r>
          </w:p>
        </w:tc>
      </w:tr>
      <w:tr>
        <w:trPr>
          <w:trHeight w:val="14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10564,0</w:t>
            </w:r>
          </w:p>
        </w:tc>
      </w:tr>
      <w:tr>
        <w:trPr>
          <w:trHeight w:val="14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10251,0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10251,0</w:t>
            </w:r>
          </w:p>
        </w:tc>
      </w:tr>
      <w:tr>
        <w:trPr>
          <w:trHeight w:val="18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предпринимательства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6550,0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6550,0</w:t>
            </w:r>
          </w:p>
        </w:tc>
      </w:tr>
      <w:tr>
        <w:trPr>
          <w:trHeight w:val="18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2368,0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721340,0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76754,0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76754,0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62187,0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611776,0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585975,0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576251,0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25801,0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25801,0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32810,0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32810,0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7184,0</w:t>
            </w:r>
          </w:p>
        </w:tc>
      </w:tr>
      <w:tr>
        <w:trPr>
          <w:trHeight w:val="14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13803,0</w:t>
            </w:r>
          </w:p>
        </w:tc>
      </w:tr>
      <w:tr>
        <w:trPr>
          <w:trHeight w:val="14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4876,0</w:t>
            </w:r>
          </w:p>
        </w:tc>
      </w:tr>
      <w:tr>
        <w:trPr>
          <w:trHeight w:val="14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80461,0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64810,0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5945,0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21631,0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15651,0</w:t>
            </w:r>
          </w:p>
        </w:tc>
      </w:tr>
      <w:tr>
        <w:trPr>
          <w:trHeight w:val="14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469387,0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437019,0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437019,0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437019,0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17368,0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97438,0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40740,0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8964,0</w:t>
            </w:r>
          </w:p>
        </w:tc>
      </w:tr>
      <w:tr>
        <w:trPr>
          <w:trHeight w:val="1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1758,0</w:t>
            </w:r>
          </w:p>
        </w:tc>
      </w:tr>
      <w:tr>
        <w:trPr>
          <w:trHeight w:val="14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31452,0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30078,0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26276,0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7474,0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8808,0</w:t>
            </w:r>
          </w:p>
        </w:tc>
      </w:tr>
      <w:tr>
        <w:trPr>
          <w:trHeight w:val="14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2703,0</w:t>
            </w:r>
          </w:p>
        </w:tc>
      </w:tr>
      <w:tr>
        <w:trPr>
          <w:trHeight w:val="14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65272,0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24235,0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11878,0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8764,0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6895,0</w:t>
            </w:r>
          </w:p>
        </w:tc>
      </w:tr>
      <w:tr>
        <w:trPr>
          <w:trHeight w:val="14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6895,0</w:t>
            </w:r>
          </w:p>
        </w:tc>
      </w:tr>
      <w:tr>
        <w:trPr>
          <w:trHeight w:val="1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7263,0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7263,0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49569,0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39857,0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39857,0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14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1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-16173,3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