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9fe3" w14:textId="3999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281 "О районном бюджете Мендыкаринского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декабря 2015 года № 363. Зарегистрировано Департаментом юстиции Костанайской области 10 декабря 2015 года № 6040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2015-2017 годы" (зарегистрировано в Реестре государственной регистрации нормативных правовых актов за № 5282, опубликовано 22 января 2015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2083654,1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510886,0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1557080,1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2094862,1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20642,0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2015 года № 363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75"/>
        <w:gridCol w:w="497"/>
        <w:gridCol w:w="607"/>
        <w:gridCol w:w="7681"/>
        <w:gridCol w:w="203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2083654,1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77"/>
        <w:gridCol w:w="712"/>
        <w:gridCol w:w="7127"/>
        <w:gridCol w:w="211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248842,2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1425118,4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110412,5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1273333,4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1243715,4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1204641,4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117062,6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75111,6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75111,6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2015 года № 363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и села Боровское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70"/>
        <w:gridCol w:w="709"/>
        <w:gridCol w:w="796"/>
        <w:gridCol w:w="7076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