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723f" w14:textId="45f7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ноября 2015 года № 626. Зарегистрировано Департаментом юстиции Костанайской области 22 декабря 2015 года № 6076.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626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строительства" акимата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строительства" акимата Костанайского района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строительства" акимата Костанайского района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строительства"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строительства"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строительства"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111100, Республика Казахстан, Костанайская область, Костанайский район, поселок Затобольск, улица Калинина, дом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строительства"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строительства"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строительства"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строительства" акимата Костанайского района осуществляет руководство в сфере государственного управления строительной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строительство водопроводов, очистных сооружений, тепловых и электрических сетей и других объектов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регистрацию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решений о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строительства"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строительства"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строительства"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строительства"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строительства"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строительства"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строительства"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строительства"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строительства"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