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67ff5" w14:textId="4467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архитектуры и градостроительства" акимата Костанайского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3 сентября 2015 года № 476. Зарегистрировано Департаментом юстиции Костанайской области 23 сентября 2015 года № 5913. Утратило силу постановлением акимата Костанайского района Костанайской области от 11 января 2016 года № 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Костанайского района Костанайской области от 11.01.2016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> (вступает в силу после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«Об утверждении Типового положения государственного органа Республики Казахстан»,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«Отдел архитектуры и градостроительства» акимата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Исабаев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сентября 2015 года № 476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государственном учреждении «Отдел архитектуры</w:t>
      </w:r>
      <w:r>
        <w:br/>
      </w:r>
      <w:r>
        <w:rPr>
          <w:rFonts w:ascii="Times New Roman"/>
          <w:b/>
          <w:i w:val="false"/>
          <w:color w:val="000000"/>
        </w:rPr>
        <w:t>
и градостроительства» акимата Костанайского района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«Отдел архитектуры и градостроительства» акимата Костанайского района является государственным органом Республики Казахстан, осуществляющим руководство в сфере архитектуры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«Отдел архитектуры и градостроительства» акимата Костанайского района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«Отдел архитектуры и градостроительства» акимата Костанайского района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«Отдел архитектуры и градостроительства» акимата Костанайского района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«Отдел архитектуры и градостроительства» акимата Костанайского района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«Отдел архитектуры и градостроительства» акимата Костанайского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«Отдел архитектуры и градостроительства» акимата Костанайского района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«Отдел архитектуры и градостроительства» акимата Костанайского района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«Отдел архитектуры и градостроительства» акимата Костанайского района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111100, Республика Казахстан, Костанайская область, Костанайский район, поселок Затобольск, улица Калинина, дом 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«Отдел архитектуры и градостроительства» акимата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«Отдел архитектуры и градостроительства» акимата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«Отдел архитектуры и градостроительства» акимата Костанайского района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«Отдел архитектуры и градостроительства» акимата Костанайского района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«Отдел архитектуры и градостроительства» акимата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«Отдел архитектуры и градостроительства» акимата Костанайского района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
права и обязанности государственного органа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государственное учреждение «Отдел архитектуры и градостроительства» акимата Костанайского района осуществляет государственное управление по реализации государственной политики в области архитектурной и градостроительной деятельности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государственной политики в сфере архитектурной, градостроительной и строительной деятельности, направленной на решение текущих и перспективных задач комплексного социально-экономического и архитектурно-градостроительного развития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по реализации, утвержденной в установленном законодательством порядке комплексной схемы градостроительного планирования территории района (проекта районной планировки), генеральных планов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в установленном порядке информации и (или) сведений для внесения в базу данных государственного градостроительного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населения о планируемой застройке территории либо иных градостроительных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разработки и представление на утверждение районному маслихату схем градостроительного развития территории района, поселков и иных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утверждение и реализация градостроительных проектов, разрабатываемых для развития утвержденных генеральных планов (схем территориального развития)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иных функций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имеет право быть истцом и ответчиком в суде, по вопросам, отнесенным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права и обязанности, в соответствие с законодательством Республики Казахстан.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государственного органа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государственным учреждением «Отдел архитектуры и градостроительства» акимата Костанайского района осуществляется руководителем, который несет персональную ответственность за выполнение возложенных на государственное учреждение «Отдел архитектуры и градостроительства» акимата Костанайского района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Руководитель государственного учреждения «Отдел архитектуры и градостроительства» акимата Костанайского района назначается на должность и освобождается от должности акимом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государственного учреждения «Отдел архитектуры и градостроительства» акимата Костанайского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обладает правом первой подписи финансовых документов, заключает договоры,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распределяет и утверждает должностные обязанности, издает приказы и дает указания, обязательные для всех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утверждает порядок и планы по командировкам, стажировкам, обучению в учебных центрах и иным видам повышения квалификации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принимает на работу и увольняет, принимает меры поощрения и налагает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«Отдел архитектуры и градостроительства» акимата Костанайского района в период его отсутствия осуществляется лицом, его замещающим в соответствии с действующим законодательством.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государственного органа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«Отдел архитектуры и градостроительства» акимата Костанайского района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«Отдел архитектуры и градостроительства» акимата Костанайского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государственным учреждением «Отдел архитектуры и градостроительства» акимата Костанайского района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«Отдел архитектуры и градостроительства» акимата Костанайского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"/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государственного органа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государственного учреждения «Отдел архитектуры и градостроительства» акимата Костанайского района осуществляются в соответствии с законодательством Республики Казахстан.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