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8a6c7" w14:textId="1e8a6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Положения о государственном учреждении "Аппарат акима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Костанайского района Костанайской области от 20 января 2015 года № 19. Зарегистрировано Департаментом юстиции Костанайской области 10 февраля 2015 года № 5360. Утратило силу постановлением акимата Костанайского района Костанайской области от 3 мая 2016 года № 248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Костанайского района Костанайской области от 03.05.2016 </w:t>
      </w:r>
      <w:r>
        <w:rPr>
          <w:rFonts w:ascii="Times New Roman"/>
          <w:b w:val="false"/>
          <w:i w:val="false"/>
          <w:color w:val="ff0000"/>
          <w:sz w:val="28"/>
        </w:rPr>
        <w:t>№ 248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Костанайского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"Аппарат акима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января 2015 года № 19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акима Костанайского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Общие положения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"Аппарат акима Костанайского района" является государственным органом Республики Казахстан, осуществляющим руководство в сфере обеспечения деятельности акима и местного исполнительного органа Костанайского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акима Костанайского района"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акима Костанайского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"Аппарат акима Костанайского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"Аппарат акима Костанайского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"Аппарат акима Костанайского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акима Костанайского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"Аппарат акима Костанайского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акима Костанайского района"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111100 Республика Казахстан, Костанайская область, Костанайский район, поселок Затобольск, улица Калинина,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"Аппарат акима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государственного учреждения "Аппарат акима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"Аппарат акима Костанайского района"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акима Костанайского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акима Костанайского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Если государственному учреждению "Аппарат акима Костанайского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Миссия, основные задачи, функции, права и обязанности государственного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государственное учреждение "Аппарат акима Костанайского района" обеспечивает информационно-аналитическую, организационно-правовую и материально-техническую деятельность акимата и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проведение в жизнь политики Президента Республики Казахстан по охране и укреплению государственного суверенитета, конституционного строя, обеспечению безопасности, территориальной целостности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осуществление мер по укреплению законности и правопорядка, повышению уровня правосознания граждан и их активной гражданской позиции в общественно-политической жизни страны;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осуществление основных направлений государственной, социально-экономической политики и управления социальными и экономическими процессами в районе, обеспечение в этих целях согласованного функционирования всех органов исполнительной власти;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иные задачи, предусмотренные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анализ работы исполнительных органов района, финансируемых из средств местного бюджета, акимов сел, поселка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освещение деятельности акима и акимата района в средствах массовой информации, обеспечение поддержки и развития официального сайта акима Костанайского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анализ состояния исполнительной дисциплины в структурных подразделениях аппарата акима района, аппаратах акимов сел, поселка и сельских округов;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обеспечение взаимодействия акима и акимата района с территориальными подразделениями центральных государственных органов, негосударственными объединениями.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обеспечение взаимодействия и координации деятельности органов государственного управления, подчиненных акиму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осуществление контроля за исполнением актов и поручений Президента, Правительства и центральных государственных органов Республики Казахстан, а также акима и акимата области,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осуществление документационного обеспечения деятельности акима, акимата, аппарата акима района, в соответствии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учет и рассмотрение обращений физических и юридических лиц, в том числе по вопросам оказания государственных услуг,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организация проведения личного приема граждан и представителей юридических лиц акимом и членами акимата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10) обеспечение повышения качества государственных услуг, оказываемых исполнительными органами, финансируемыми из местного бюджета, внутренний контроль за качеством оказания государственных услуг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11) координация деятельности исполнительных органов, финансируемых из местного бюджета, по исполнению законодательства Республики Казахстан о государственной службе;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12) регистрация актов гражданского состояния и внесение сведений о регистрации в Государственную базу данных о физических лицах в порядке, установленном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13) формирование индивидуальных идентификационных номеров при выдаче свидетельств о рождении;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14) реализация гендерной политики в пределах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15)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дача необходимых поручений руководителям организаций, расположенных на территории района, по вопросам своей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взаимодействие с другими органами государственного управления, органами общественного самоуправления и другими организациями по вопросам повышения эффективности управления на соответствующей территории;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осуществление иных прав и обязанностей,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Организация деятельности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государственным учреждением "Аппарат акима Костанайского района" осуществляется руководителем, который несет персональную ответственность за выполнение возложенных на государственное учреждение "Аппарат акима Костанайского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Руководитель государственного учреждения "Аппарат акима Костанайского района" назначается на должность и освобождается от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Полномочия руководителя государственного учреждения "Аппарат акима Костанайского района":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представляет государственное учреждение "Аппарат акима Костанайской района"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организует и руководит работой государственного учреждения "Аппарат акима Костанайского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назначает, освобождает от должности, привлекает к дисциплинарной ответственности в соответствии с законодательством о труде работников аппарата, не являющихся государственными служащими;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издает приказы и дает указания, обязательные для исполнения работниками государственного учреждения "Аппарат акима Костанайской района";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подписывает служебную документацию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в пределах своей компетенции распоряжается денежными средствами государственного учреждения "Аппарат акима Костанайского района", подписывает финансовые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осуществляет иные полномочия в соответствии с законодательством Республики Казахстан по вопросам, отнесенным к его компетенции.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Исполнение полномочий руководителя государственного учреждения "Аппарат акима Костанайского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Аппарат акима Костанайского района возглавляется руководителем государственного учреждения "Аппарат акима Костанайского района", назначаемым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Государственное учреждение "Аппарат акима Костанайского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Имущество государственного учреждения "Аппарат акима Костанайского района"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государственным учреждением "Аппарат акима Костанайского района",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Государственное учреждение "Аппарат акима Костанайского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Реорганизация и упразднение государственного учреждения "Аппарат акима Костанайского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