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b325" w14:textId="035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Целинного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22 октября 2015 года № 248. Зарегистрировано Департаментом юстиции Костанайской области 24 ноября 2015 года № 6015.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Целинного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2015 года № 248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Целинного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Целинного сельского округа" является государственным органом Республики Казахстан, осуществляющим руководство в сфере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Целинного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Целинного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Целинного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Целинного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Целинного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Целинного сельского округа"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Целинного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111020 Республика Казахстан, Костанайская область, Карасуский район, село Целинное, улица Мира,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Целинного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Целинного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Целинного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Целинного сельского округа""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Целинного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Целинного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Целинного сельского округа" осуществляет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освещения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 состояния исполнительной дисциплины в государственном учреждении "Аппарат акима Целинного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планирование работы государственного учреждения "Аппарат акима Целинного сельского округа" проведение совещаний, семинаров,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личного приема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обращений, заявлений, жалоб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повышения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своевременное и качественное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Целинного сельского округа села"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Целинного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"Аппарата акима Целинного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"Аппарата акима Целинного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Целинного сельского округа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Целинного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должности, привлекает к дисциплинарной ответственности сотрудников государственного учреждения "Аппарат акима Целинного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компетенции распоряжается денежными средствами государственного учреждения "Аппарат акима Целинного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Целинного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Целинного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Целинного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Целинного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Целинного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