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0723d" w14:textId="b7072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занятости и социальных программ Карасуского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Карасуского района Костанайской области от 3 сентября 2015 года № 212. Зарегистрировано Департаментом юстиции Костанайской области 5 октября 2015 года № 5924. Утратило силу постановлением акимата Карасуского района Костанайской области от 19 мая 2016 года № 132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Карасуского района Костанайской области от 19.05.2016 </w:t>
      </w:r>
      <w:r>
        <w:rPr>
          <w:rFonts w:ascii="Times New Roman"/>
          <w:b w:val="false"/>
          <w:i w:val="false"/>
          <w:color w:val="ff0000"/>
          <w:sz w:val="28"/>
        </w:rPr>
        <w:t>№ 132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Карасуского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занятости и социальных программ Карасуского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Шамшиев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сентября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государственном учреждении</w:t>
      </w:r>
      <w:r>
        <w:br/>
      </w:r>
      <w:r>
        <w:rPr>
          <w:rFonts w:ascii="Times New Roman"/>
          <w:b/>
          <w:i w:val="false"/>
          <w:color w:val="000000"/>
        </w:rPr>
        <w:t>"Отдел занятости и социальных программ Карасуского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Общие положения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"Отдел занятости и социальных программ Карасуского района" является государственным органом Республики Казахстан, осуществляющим руководство в сфере реализации социальных программ и вопросов занятости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"Отдел занятости и социальных программ Карасуского района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Государственное учреждение "Отдел занятости и социальных программ Карасуского района"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"Отдел занятости и социальных программ Карасуского района" является юридическим лицом в организационно-правовой форме государственного учреждения, имеет печать и штампы со своим наименованием на государственном языке, бланки установленного образца, в соответствии с законодательством Республики Казахстан,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"Отдел занятости и социальных программ Карасуского района"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"Отдел занятости и социальных программ Карасуского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"Отдел занятости и социальных программ Карасуского района"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"Отдел занятости и социальных программ Карасуского района"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"Отдел занятости и социальных программ Карасуского района"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111000, Республика Казахстан, Костанайская область, Карасуский район, село Карасу, улица А. Исакова, 68.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– государственное учреждение "Отдел занятости и социальных программ Карасуского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государственного учреждения "Отдел занятости и социальных программ Карасуского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"Отдел занятости и социальных программ Карасуского района"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"Отдел занятости и социальных программ Карасуского района"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"Отдел занятости и социальных программ Карасуского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государственному учреждению "Отдел занятости и социальных программ Карасуского района"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Миссия, основные задачи, функции,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права и обязанности государственного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Миссия: государственное учреждение "Отдел занятости и социальных программ Карасуского района" осуществляет реализацию государственной политики в содействии развития и совершенствования сферы социальной защиты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организация и координация социальных услуг и социальной помощи отдельным категориям граждан в соответствии с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иные задачи, предусмотренные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участие в разработке проектов нормативных правовых актов, региональных программ, направленных на стабилизацию и повышение уровня жизни населения, анализ их выполнения;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оказание государственных услуг в соответствии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рассмотрение обращений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анализ и прогнозирование рынка труда, информирование населения и местные исполнительные органы о его состоянии;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формирование банка данных по рынку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осуществляет иные функции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запрашивать и получать в установленном законодательством порядке необходимые информационные материалы от государственных органов и от других организаций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осуществляет иные права и обязанности, в соответствие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3. </w:t>
      </w:r>
      <w:r>
        <w:rPr>
          <w:rFonts w:ascii="Times New Roman"/>
          <w:b w:val="false"/>
          <w:i w:val="false"/>
          <w:color w:val="000000"/>
          <w:sz w:val="28"/>
        </w:rPr>
        <w:t>Организация деятельности государственного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государственного учреждения "Отдел занятости и социальных программ Карасуского района" осуществляется первым руководителем, который несет персональную ответственность за выполнение возложенных на государственное учреждение "Отдел занятости и социальных программ Карасуского района"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государственного учреждения "Отдел занятости и социальных программ Карасуского района" назначается на должность и освобождается от должности акимом Карасуского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Первый руководитель государственного учреждения "Отдел занятости и социальных программ Карасуского района" имеет заместителя, который назначается на должность и освобождается от должности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первого руководителя государственного учреждения "Отдел занятости и социальных программ Карасуского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обладает правом первой подписи финансовых документов, заключает договоры, выдает доверенности;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распределяет и утверждает должностные обязанности между сотрудниками и степень их ответственности, издает приказы и дает указания, обязательные для всех работников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утверждает порядок и планы по командировкам, стажировкам, обучению сотрудников в учебных центрах и иным видам повышения квалификации сотрудников;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принимает на работу и увольняет сотрудников, принимает меры поощрения и налагает дисциплинарные взыскания на сотрудников;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случаях и пределах, установленных законодательством, распоряжается имуществом;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осуществляет иные полномочия, возложенные на него законодательством, и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первого руководителя государственного учреждения "Отдел занятости и социальных программ Карасуского района"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Первый руководитель определяет полномочия своего заместителя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4. 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Государственное учреждение "Отдел занятости и социальных программ Карасуского района"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учреждения "Отдел занятости и социальных программ Карасуского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Имущество, закрепленное за государственным учреждением "Отдел занятости и социальных программ Карасуского района",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Государственное учреждение "Отдел занятости и социальных программ Карасуского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5. </w:t>
      </w:r>
      <w:r>
        <w:rPr>
          <w:rFonts w:ascii="Times New Roman"/>
          <w:b w:val="false"/>
          <w:i w:val="false"/>
          <w:color w:val="000000"/>
          <w:sz w:val="28"/>
        </w:rPr>
        <w:t>Реорганизация и упразднение государственного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26. Реорганизация и упразднение государственного учреждения "Отдел занятости и социальных программ Карасуского района"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