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9285" w14:textId="6ba9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января 2015 года № 44. Зарегистрировано Департаментом юстиции Костанайской области 28 января 2015 года № 5343.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Положения о государственном учреждении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Карасуского района" обеспечить регистрацию вышеуказанного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Положение о государственном учреждении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Карасуского района"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Карасуского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111000 Республика Казахстан, Костанайская область, Карасуский район, село Карасу, улица А.Исакова,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Карасуского района"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изучение и анализ работы исполнительных органов района, финансируемых из средств местного бюджета,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освещение деятельности акима и акимата района в средствах массовой информации, а также поддержка и развитие официального сайта государственного учреждения "Аппарат акима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 состояния исполнительской дисциплины в структурных подразделениях акимата района, а также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Карасуского района", организация подготовки и проведение заседаний акимата района,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контроля за исполнением актов и поручений Президента Республики Казахстан, Правительства, центральных исполнительных органов, акима и акимата области, а также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ведение делопроизводства в государственном учреждении "Аппарат акима Карасуского района", в том числе секретного,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личного приема граждан и представителей юридических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работы по внедрению и реализации программ "электронного правительства", снижение информационного неравенства и других вопросов, связанных с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подготовка документов для представления к награждению грамотами,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координация деятельности структурных подразделений государственного учреждения "Аппарат акима Карасуского района"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регистрации актов гражданского состояния и внесение сведений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 пределах своей компетенции осуществление иных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Карасуского района" осуществляется руководителем аппарата акима Карасуского района, который несет персональную ответственность за выполнение возложенных на государственное учреждение "Аппарат акима Карасуского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Карасуского района" назначается на должность и освобождается от должности акимом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Карасуского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Карасуского района",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района", предложения по структуре и штатной численности и вносит их на утверждение, устанавливает доплаты, материальное поощрение (премии) государственным служащим и иным работникам, в пределах экономии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назначает, освобождает от должности,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приказы и дает указания, обязательные для исполнения работниками государственного учреждения "Аппарат акима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Карасуского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пределах своей компетенции распоряжается денежными средствами государственного учреждения "Аппарат акима Карасуского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выполняет иные полномочия, возложенные на него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Карасуского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Карасуского района" возглавляется руководителем аппарата акима Карасуского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Карасуского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Карасуского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Карасуского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