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530e" w14:textId="2a85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поселка Карабалык"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25 сентября 2015 года № 277. Зарегистрировано Департаментом юстиции Костанайской области 6 ноября 2015 года № 5997. Утратило силу постановлением акимата Карабалыкского района Костанайской области от 4 мая 2016 года №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Карабалыкского района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поселка Карабалык".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поселка Карабалык"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поселка Карабалык",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поселка.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поселка Карабалык"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поселка Карабалык"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поселка Карабалык"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поселка Карабалык"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поселка Карабалык"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поселка Карабалык" по вопросам своей компетенции в установленном законодательством порядке принимает решения, оформляемые распоряжением акима государственного учреждения "Аппарат акима поселка Карабалык"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поселка Карабалык"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110900, Республика Казахстан, Костанайская область, Карабалыкский район, поселок Карабалык, улица Нечипуренко,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поселка Карабалык".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поселка Карабалык".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поселка Карабалык"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поселка Карабалык"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поселка Карабалык".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поселка Карабалык"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поселка Карабалык" является информационно-аналитическое, организационно-правовое и материально-техническое обеспечение деятельности акима поселка.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"Аппарат акима поселка Карабалык":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поселка Карабалык":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планирует работу аппарата, проводит совещания, семинары и другие мероприятия, организует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готовит проекты решений и распоряжений акима поселка Карабалык;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надлежащее оформление и рассылку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в соответствии с планами делопроизводство в государственном учреждении "Аппарат акима поселка Карабалык";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принимает меры, направленные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проводит работу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доступность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другие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"Аппарат акима поселка Карабалык":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задач и функций государственное учреждение "Аппарат акима поселка Карабалык"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давать физическим и юридическим лицам разъяснения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учреждение "Аппарат акима поселка Карабалык" имеет право быть истцом и ответчиком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поселка Карабалык" осуществляется акимом поселка, который несет персональную ответственность за выполнение возложенных на государственное учреждение "Аппарат акима поселка Карабалык"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"Аппарат акима поселка Карабалык"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"Аппарат акима поселка Карабалык"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государственного учреждения "Аппарат акима поселка Карабалык":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"Аппарат акима поселка Карабалык"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Положение государственного учреждения "Аппарат акима поселка Карабалык", вносит предложения в акимат района на утверждение структуру и штатную численность государственного учреждения "Аппарат акима поселка Карабалык";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внутренний трудовой распорядок в государственном учреждении "Аппарат акима поселка Карабалык";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обязанности и полномочия работников государственного учреждения "Аппарат акима поселка Карабалык";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назначает, освобождает и привлекает к дисциплинарной ответственности работников государственного учреждения "Аппарат акима поселка Карабалык";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издает решения и распоряжения, дает указания, обязательные для исполнения сотрудниками государственного учреждения "Аппарат акима поселка Карабалык";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координирует работу по контролю за исполнением принятых решений и распоряжений акима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работу с кадрами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направляет работников государственного учреждения "Аппарат акима поселка Карабалык"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образовывает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распоряжается денежными средствами государственного учреждения "Аппарат акима поселка Карабалык", подписывает финансовые документы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ведет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государственного учреждения "Аппарат акима поселка Карабалык"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поселка Карабалык"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поселка Карабалык"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поселка Карабалык"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поселка Карабалык"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поселка Карабалык"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