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984" w14:textId="ab7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Побединского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276. Зарегистрировано Департаментом юстиции Костанайской области 6 ноября 2015 года № 5996.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Побединского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Побединского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Побединского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Побединского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Побединского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Побединского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Побединского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Побединского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Побединского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Побединского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Побединского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110910, Республика Казахстан, Костанайская область, Карабалыкский район, село Победа, улица Ленина,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Побединского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Побединского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Побединского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Побединского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Побединского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Побединского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Побединского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Побединского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Побединского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Побединского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Побединского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Побединского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Побединского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Побединского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Побединского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Побединского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Побединского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Побединского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Побединского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Побединского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Побединского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Побединского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Побединского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Побединского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Побединского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Побединского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Побединского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Побединского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Побединского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