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7ba8" w14:textId="dd07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Карабалыкского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сентября 2015 года № 273. Зарегистрировано Департаментом юстиции Костанайской области 6 ноября 2015 года № 5993.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Карабалыкского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Карабалыкского сельского округа"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Карабалыкского сельского округа",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Карабалыкского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Карабалыкского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Карабалыкского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Карабалыкского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Карабалыкского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Карабалыкского сельского округа"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Карабалыкского сельского округа"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Карабалыкского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110904, Республика Казахстан, Костанайская область, Карабалыкский район, село Кособа, улица Школьная.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Карабалыкского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Карабалыкского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Карабалыкского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Карабалыкского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Карабалыкского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Карабалыкского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Карабалыкского сельского округа" является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Карабалыкского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Карабалыкского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 проекты решений и распоряжений акима Карабалыкского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 соответствии с планами делопроизводство в государственном учреждении "Аппарат акима Карабалыкского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Карабалыкского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Карабалыкского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Карабалыкского сельского округа"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Карабалыкского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Карабалыкского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Карабалыкского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Карабалыкского сельского округа"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Карабалыкского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Карабалыкского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государственного учреждения "Аппарат акима Карабалыкского сельского округа", вносит предложения в акимат района на утверждение структуру и штатную численность государственного учреждения "Аппарат акима Карабалыкского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Карабалыкского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Карабалыкского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Карабалыкского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Карабалыкского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Карабалыкского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распоряжается денежными средствами государственного учреждения "Аппарат акима Карабалыкского сельского округа",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Карабалыкского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Карабалыкского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Карабалыкского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Карабалыкского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Карабалыкского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Карабалыкского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