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d2d3" w14:textId="6a1d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Алтынсарино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402. Зарегистрировано Департаментом юстиции Костанайской области 22 января 2016 года № 6166. Утратило силу решением маслихата Камыстинского района Костанайской области от 24 апреля 2019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24.04.2019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Алтынсарино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Алтынсарино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Алтынсарино Камыстинского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Алтынсарино Камыстинского района Костанайской области (далее – село Алтынсарино)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Алтынсарино.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Алтынсарино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Алтынсарино.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Алтынсарино организуется акимом села Алтынсарино.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Алтынсарино,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Алтынсарино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Алтынсарино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Алтынсарино для участия в сходе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Алтынсарино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Алтынсарино.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Алтынсарино Камыстинского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4"/>
        <w:gridCol w:w="2566"/>
        <w:gridCol w:w="6180"/>
      </w:tblGrid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