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d9fd" w14:textId="553d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Жайылминского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337. Зарегистрировано Департаментом юстиции Костанайской области 22 января 2016 года № 6163.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Жайылминского сельского округа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Жайылминского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 Жайылминского сельского округа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Жайылминского сельского округа Камыстинского района Костанайской области (далее – Жайылминский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Жайылминского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Жайылминского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Жайылминского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Жайылминского сельского округа организуется акимом Жайылминского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Жайылминского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Жайылминского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Жайылминского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Жайылминского сельского округа для участия в сходах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Жайылминского сельского округа для участия в сходах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Жайылминского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 Жайылминского сельского округа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Сахаровка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