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f96b" w14:textId="6c6f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категорий граждан, пользующихся физкультурно-оздоровительными услугами бесплатно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3 декабря 2015 года № 166. Зарегистрировано Департаментом юстиции Костанайской области 21 декабря 2015 года № 6068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спорте",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категорий граждан, пользующихся физкультурно-оздоровительными услугами бесплатно,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Бисимбаев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2015 года № 166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граждан, пользующихся физкультурно-оздоровительными услугами бесплатно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6798"/>
        <w:gridCol w:w="3933"/>
      </w:tblGrid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граждан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льгот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до 7 лет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– школьники из многодетных семей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– школьники из детских домов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Спортсмены ветераны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Школьники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Примечание: Данный перечень распространяется на государственные физкультурно-оздоровительные и спортивные сооружения.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