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01a2" w14:textId="a6c0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мая 2015 года № 224. Зарегистрировано Департаментом юстиции Костанайской области 24 июня 2015 года № 5683. Утратило силу решением маслихата Джангельдинского района Костанайской области от 17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Джангельдинского района Костанайской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Джангельдинского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2015 года № 224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с изменением, внесенным решением маслихата Джангельдинского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Джангельдинского районного маслихата" является государственным органом Республики Казахстан, обеспечивающий деятельность Джангельдинского районного маслихата и работу депутатов районого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Джангельдинского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Джангельдинского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Джангельдинского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Джангельдинского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Джангельдинского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Джангельдинского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государственого учреждения "Аппарат Джангельдинского районного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110600, Республика Казахстан, Костанайская область, Джангельдинский район, село Торгай, улица Ыбырая Алтынсарина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– государственное учреждение "Аппарат Джангельдинского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Джангельдинского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Джангельдинского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Джангельдинского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Джангельдинского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Джангельдинского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Джангельдинского районного маслихата": обеспечение деятельности Джангельдинского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вступать в гражданско-правовые отношения с физическими и юридическими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Джангельдинского районного маслихата" осуществляется секретарем Джангельдинского районного маслихата, который несет персональную ответственность за выполнение возложенных на государственное учреждение "Аппарат Джангельдинского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Джангельдинского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Джангельдинского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Джангельдинского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11) исключен решением маслихата Джангельдинского района Костанайской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действующем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Джангельдинского районного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Джангельдинского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 истечением срока полномочий районного маслихата, в случаях досрочного прекращения полномочий районного маслихата и выборов нового состава его депутатов, деятельность государственных служащих государственного учреждения "Аппарат Джангельдинского районного маслихата"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Джангельдинского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Джангельдинского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Джангельдинского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Джангельдинского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Джангельдинского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