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4cd" w14:textId="a1e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13 января 2015 года № 3. Зарегистрировано Департаментом юстиции Костанайской области 2 февраля 2015 года № 5350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и источник их финансирования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«Отдел занятости и социальных программ Джангельдинского района»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Аубакирова.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безработных, участвующих в общественных работах и источник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629"/>
        <w:gridCol w:w="1559"/>
        <w:gridCol w:w="1097"/>
        <w:gridCol w:w="4427"/>
        <w:gridCol w:w="1444"/>
        <w:gridCol w:w="413"/>
        <w:gridCol w:w="91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финасирования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Акколь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Акшиганакского сельского округа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Албарбогетского сельского округа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Аралбай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«Джангельдинская районная детско-юношеская спортивная школа» отдела физической культуры и спорта Джангельдинского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Жаркольского сельского округа Джангельдинского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Калам-Карасуского сельского округа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Кызбельского сельского округа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Милисай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Сужарган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Торгай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«Предприятие коммунального хозяйства» отдела жилищно-коммунального хозяйства, пассажирского транспорта и автомобильных дорог Джангельдинского района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Шили Джангельдинского района»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не требующих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Жангельдинского района Костанайской области» Министерства обороны Республики Казахстан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предварительной профессиональной подготовки работника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 ных размера месячной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Джангельдинского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