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4a41b" w14:textId="8a4a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предпринимательства акимата Аулиекольского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24 декабря 2015 года № 313. Зарегистрировано Департаментом юстиции Костанайской области 29 января 2016 года № 6194. Утратило силу постановлением акимата Аулиекольского района Костанайской области от 15 июня 2016 года № 140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Аулиекольского района Костанайской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предпринимательства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313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акимата Аулиекольского района"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"Отдел предпринимательства акимата Аулиекольского района" является государственным органом Республики Казахстан, осуществляющим руководство в сфере предпринимательства.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предпринимательства акимата Аулиекольского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предпринимательства акимата Аулиекольского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предпринимательства акимата Аулиекольского района"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предпринимательства акимата Аулиекольского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предпринимательства акимата Аулиекольского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предпринимательства акимата Аулиекольского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предпринимательства акимата Аулиекольского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предпринимательства акимата Аулиекольского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110400, Республика Казахстан, Костанайская область, Аулиекольский район, село Аулиеколь, улица 1 Мая,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предпринимательства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предпринимательства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предпринимательства акимата Аулиекольского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предпринимательства акимата Аулиекольского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предпринимательства акимата Аулиекольского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предпринимательства акимата Аулиекольского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предпринимательства акимата Аулиекольского района" осуществляет реализацию государственной политики поддержки и развития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создание благоприятных условий для развития частного предпринимательства и защита интересов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создает условия для развития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деятельность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государственную поддержку на местном уровне частного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реализует государственную политику и осуществляет координацию в области туристской деятельности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имеет право быть истцом и ответчиком в суде, по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иные права и обязанности, в соответствие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"Отдел предпринимательства акимата Аулиекольского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предпринимательства акимата Аулиекольского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Руководитель государственного учреждения "Отдел предпринимательства акимата Аулиекольского района" назначается на должность и освобождается от должности акимом Аулиекольского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предпринимательства акимата Аулиекольского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обладает правом первой подписи финансовых документов, заключает договоры,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распределяет и утверждает должностные обязанности,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утверждает порядок и планы по командировкам, стажировкам, обучению в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принимает на работу и увольняет, принимает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государственного учреждения "Отдел предпринимательства акимата Аулиекольского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Государственное учреждение "Отдел предпринимательства акимата Аулиекольского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предпринимательства акимата Аулиекольского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предпринимательства акимата Аулиекольского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предпринимательства акимата Аулиекольского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Реорганизация и упразднение государственного учреждения "Отдел предпринимательства акимата Аулиекольского района" осуществляются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