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31879" w14:textId="cb318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заявки на получение субсидий и оптимальных сроков сева приоритетных сельскохозяйственных культур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7 июля 2015 года № 195. Зарегистрировано Департаментом юстиции Костанайской области 18 августа 2015 года № 5806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4-3/177 и согласно рекомендаций Костанайского научно-исследовательского института сельского хозяйства от 26 мая 2015 года №1-137, акимат Аулиекольского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сроки предоставления заявки на получение субсидий на 2015 год с 15 июня по 15 июля.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оптимальные сроки сева по каждому виду субсидируемых приоритетных сельскохозяйственных культур на 2015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Абишева К.Т.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25 апреля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Балгарин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195 от 7 июля 2015 года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сева по каждому виду субсидируемых приоритетных сельскохозяйственных культур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873"/>
        <w:gridCol w:w="475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приоритетных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сельскохозяйственных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сева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12 июня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твердая пшеница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05 июня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15 июня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15 июня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15 июня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05 июня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08 июня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05 июня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Сафлор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02 июня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Горчица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22 мая по 08 июня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Бахчевые культуры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апреля по 10 июня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(однолетние травы, многолетние травы текущего года)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Первый срок с 01 мая по 10 июня второй срок с 05 июля по 31 августа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Кукуруза, подсолнечник на силос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05 июня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апреля по 15 июня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05 мая по 10 июня;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 первого, второго и третьего годов жизни, посеянные для залужения (или коренного улучшения) сенокосных угодий и (или) пастбищных угодий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срок – с 01 мая по 10 июня, второй – с 05 июля по 31 августа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