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5baa" w14:textId="1855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29 октября 2015 года № 175. Зарегистрировано Департаментом юстиции Костанайской области 4 декабря 2015 года № 6034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Хайруллина С.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Таукенов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2015 года № 175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категориий граждан,</w:t>
      </w:r>
      <w:r>
        <w:br/>
      </w:r>
      <w:r>
        <w:rPr>
          <w:rFonts w:ascii="Times New Roman"/>
          <w:b/>
          <w:i w:val="false"/>
          <w:color w:val="000000"/>
        </w:rPr>
        <w:t>
пользующихся физкультурно-оздоровительными</w:t>
      </w:r>
      <w:r>
        <w:br/>
      </w:r>
      <w:r>
        <w:rPr>
          <w:rFonts w:ascii="Times New Roman"/>
          <w:b/>
          <w:i w:val="false"/>
          <w:color w:val="000000"/>
        </w:rPr>
        <w:t>
услугами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373"/>
        <w:gridCol w:w="53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многодетных семей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детских домов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