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4a17" w14:textId="30f4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278 "О районном бюджете Амангельдинского района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октября 2015 года № 353. Зарегистрировано Департаментом юстиции Костанайской области 23 октября 2015 года № 5954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278 «О районном бюджете Амангельдинского района на 2015-2017 годы» (зарегистрировано в Реестре государственной регистрации нормативных правовых актов № 5279, опубликовано 16 января 2015 года в газете «Аманкелді арайы»)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Амангельдинского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1727967,0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190335,0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1529913,7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1740729,0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19850,0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«2-5. На проведение ветеринарных мероприятий по энзоотическим болезням животных – 112,0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 на 2015 год в сумме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Амангельдинского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Есмагамбетов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353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9"/>
        <w:gridCol w:w="627"/>
        <w:gridCol w:w="649"/>
        <w:gridCol w:w="7769"/>
        <w:gridCol w:w="220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1727967,0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5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7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22"/>
        <w:gridCol w:w="827"/>
        <w:gridCol w:w="739"/>
        <w:gridCol w:w="7489"/>
        <w:gridCol w:w="2192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1740729,0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220361,0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177120,8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12041,7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11441,2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22370,5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8631,4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6581,4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1095334,5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60822,0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956305,9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932435,5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911324,5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129750,5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53172,0</w:t>
            </w:r>
          </w:p>
        </w:tc>
      </w:tr>
      <w:tr>
        <w:trPr>
          <w:trHeight w:val="19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40573,3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5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9"/>
        <w:gridCol w:w="715"/>
        <w:gridCol w:w="605"/>
        <w:gridCol w:w="7793"/>
        <w:gridCol w:w="21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353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0"/>
        <w:gridCol w:w="759"/>
        <w:gridCol w:w="802"/>
        <w:gridCol w:w="7660"/>
        <w:gridCol w:w="203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6929,2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6929,2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