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9c4" w14:textId="10b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15 декабря 2015 года № 236. Зарегистрировано Департаментом юстиции Костанайской области 6 января 2016 года № 6117.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236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акимата Алтынсаринского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акимата Алтынсаринского района" является государственным органом Республики Казахстан, осуществляющим руководство в сфере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и сельского хозяйства акимата Алтынсаринского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и сельского хозяйства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сельского хозяйства акимата Алтынсаринского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сельского хозяйства акимата Алтынсаринского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сельского хозяйства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и сельского хозяйства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акимата Алтынсаринского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и сельского хозяйства акимата Алтынсаринского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110110, Республика Казахстан, Костанайская область, Алтынсаринский район, село Убаганское, улица Ленина,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и сельского хозяйства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и сельского хозяйства акимата Алтынсаринского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сельского хозяйства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и сельского хозяйства акимата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и сельского хозяйства акимата Алтынсаринского района": реализация государственной политики, направленной на поддержку и развитие частного предпринимательства,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поддержки субъектов агропромышленного комплекса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политики и осуществление координации в области туристской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сбора оперативной информации в области агропромышленного комплекса и сельских территорий и предоставление ее акимату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своих полномочий оказывает государственные услуги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соответствующих государственных органов,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предпринимательства и сельского хозяйства акимата Алтынсаринского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акимата Алтынсаринского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сельского хозяйства акимата Алтынсаринского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и сельского хозяйства акимата Алтынсаринского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предпринимательства и сельского хозяйства акимата Алтынсаринского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и освобождает от должности работников государственного учреждения "Отдел предпринимательства и сельского хозяйства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обязательные для исполнения сотрудниками государственного учреждения "Отдел предпринимательства и сельского хозяйства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обладает правом первой подписи финансовых документов государственного учреждения "Отдел предпринимательства и сельского хозяйства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"Отдел предпринимательства и сельского хозяйства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предпринимательства и сельского хозяйства акимата Алтынсаринского района" во всех взаимоотношениях с государственными органами и иными организациями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и сельского хозяйства акимата Алтынсаринского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и сельского хозяйства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сельского хозяйства акимата Алтынсаринского района"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предпринимательства и сельского хозяйства акимата Алтынсаринского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предпринимательства и сельского хозяйства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предпринимательства и сельского хозяйства акимата Алтынсаринского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