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6bd" w14:textId="c7d3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марта 2015 года № 105. Зарегистрировано Департаментом юстиции Костанайской области 5 мая 2015 года № 5585. Утратило силу постановлением акимата города Аркалыка Костанайской области от 23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Аркалыка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акимата города Аркалыка"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105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акимата города Аркалыка"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акимата города Аркалыка" является государственным органом Республики Казахстан, осуществляющим руководство в сфере сельского хозяйства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акимата города Аркалыка"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акимата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акимата города Аркалыка"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акимата города Аркалыка"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акимата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акимата города Аркалыка"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акимата города Аркалыка"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акимата города Аркалыка"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110300, Республика Казахстан, Костанайская область, город Аркалык, проспект Абая,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сельского хозяйства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акимата города Аркалыка"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акимата города Аркалыка"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акимата города Аркалыка"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акимата города Аркалыка" заключается в содействии развитию и совершенствованию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Осуществления государственных функций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эффективной реализации аграрной политики, способствующей достижению высокого уровня конкурентоспособности отраслей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Устойчивое развитие и поддержка перерабатывающих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экономическому росту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реализацию государственной политики в области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перечня приоритетных местных бюджетных инвестиционных проектов (программ) по развитию агропромышленного комплекса, социальной и инженерной инфраструктуры сельских территорий,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экономических условий для производства конкурентоспособной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содействие привлечению инвестиций и кредитов банков второго уровня в отрасли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учета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создание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ведение селекционной и племенной работы с маточным поголовьем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учет и регистрация сельскохозяйственной техники, выдача соответствующих документов и государственных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удостоверений на право управления сельскохозяйственной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ежегодного технического осмотра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регистрация залога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выдача справок об обременении сельскохозяйственной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получать в установленном законодательством порядке (на основании запросов), необходимые информационные материалы от органов статистики,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предъявлять иски в суд в случае нарушения законодательства Республики Казахстан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права и обязанности, в соответствие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акимата города Аркалыка"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акимата города Аркалыка"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сельского хозяйства акимата города Аркалыка"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 акимата города Аркалыка"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сельского хозяйства акимата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интересы государственного учреждения во всех организациях и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распределяет и утверждает должностные обязанности между сотрудниками и степень их ответственности, обеспечивает целевое использование бюджетных средств,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порядок и планы государственного учреждения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на работу и увольняет сотрудников государственного учреждения, принимает меры поощрения и налагает дисциплинарные взыскания на сотрудников государственного учреждения в соответствии действующего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акимата города Аркалыка"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 акимата города Аркалыка"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учреждения "Отдел сельского хозяйства акимата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акимата города Аркалыка",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акимата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акимата города Аркалыка"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