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aa20" w14:textId="79da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231. Зарегистрировано Департаментом юстиции Костанайской области 28 апреля 2015 года № 5563.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области" (зарегистрировано в Реестре государственной регистрации нормативных правовых актов за №5091, опубликовано 31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Уштобе (далее - аким села).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Уштобе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Ахметжанов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