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baf0" w14:textId="e04b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Молодежное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230. Зарегистрировано Департаментом юстиции Костанайской области 28 апреля 2015 года № 5562.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Молодежное города Аркалыка Костанайской области" (зарегистрировано в Реестре государственной регистрации нормативных правовых актов за №5090, опубликовано 31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Молодежное (далее - аким села).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Молодежное города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Кожахметов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