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dc05" w14:textId="144d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декабря 2015 года № 566. Зарегистрировано Департаментом юстиции Костанайской области 22 января 2016 года № 6185.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предоставления им протезно-ортопедической помощи";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Обеспечение инвалидов сурдо-тифлотехническимии обязательными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гигиеническими средствами";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"Оформление документов на инвалидов для предоставления им </w:t>
      </w:r>
      <w:r>
        <w:rPr>
          <w:rFonts w:ascii="Times New Roman"/>
          <w:b w:val="false"/>
          <w:i w:val="false"/>
          <w:color w:val="000000"/>
          <w:sz w:val="28"/>
        </w:rPr>
        <w:t>услуги индивидуального помощника для инвалидов первой группы, имеющих затруднение в передвижении</w:t>
      </w:r>
      <w:r>
        <w:rPr>
          <w:rFonts w:ascii="Times New Roman"/>
          <w:b w:val="false"/>
          <w:i w:val="false"/>
          <w:color w:val="000000"/>
          <w:sz w:val="28"/>
        </w:rPr>
        <w:t>, и специалиста жестового языка для инвалидов по слуху";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"Предоставление </w:t>
      </w:r>
      <w:r>
        <w:rPr>
          <w:rFonts w:ascii="Times New Roman"/>
          <w:b w:val="false"/>
          <w:i w:val="false"/>
          <w:color w:val="000000"/>
          <w:sz w:val="28"/>
        </w:rPr>
        <w:t>инвалидам кресла-колясок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"Обеспечение инвалидов </w:t>
      </w:r>
      <w:r>
        <w:rPr>
          <w:rFonts w:ascii="Times New Roman"/>
          <w:b w:val="false"/>
          <w:i w:val="false"/>
          <w:color w:val="000000"/>
          <w:sz w:val="28"/>
        </w:rPr>
        <w:t>санаторно-курортным лечением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"Оформление документов на </w:t>
      </w:r>
      <w:r>
        <w:rPr>
          <w:rFonts w:ascii="Times New Roman"/>
          <w:b w:val="false"/>
          <w:i w:val="false"/>
          <w:color w:val="000000"/>
          <w:sz w:val="28"/>
        </w:rPr>
        <w:t>оказание специальных социальных услуг в медико-социальных учреждениях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(организациях)";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"Оформление документов на </w:t>
      </w:r>
      <w:r>
        <w:rPr>
          <w:rFonts w:ascii="Times New Roman"/>
          <w:b w:val="false"/>
          <w:i w:val="false"/>
          <w:color w:val="000000"/>
          <w:sz w:val="28"/>
        </w:rPr>
        <w:t>оказание специальных социальных услуг в условиях ухода на дому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566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протезно-ортопедической помощи"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протезно-ортопедической помощи" (далее – государственная услуга) оказывается местными исполнительными органами районов и городов областного значения (отделами занятости и социальных программ акиматов районов и городов областного значения) (далее – услугодатель).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04.10.2018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услуги: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протезно-ортопедической помощи" (далее – пакет документов),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расписка об отказе в приеме пакета документов;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либо ответа с указанием причин отказа в оказании государственной услуги;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 либо ответ с указанием причин отказа в оказании государственной услуги;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либо ответ с указанием причин отказа в оказании государственной услуги.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43"/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правильность заполнения заявления и полноту представленного пакета документов;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полного пакета документов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9 (девять) рабочих дней, и направляет в Государственную корпорацию результат оказания государственной услуги либо ответ с указанием причин отказа в оказании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протезно-ортопедической помощи"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566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сурдо-тифлотехническими и обязательными гигиеническими средствами"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сурдо-тифлотехническими и обязательными гигиеническими средствами" (далее – государственная услуга) оказывается местными исполнительными органами районов и городов областного значения (отделами занятости и социальных программ акиматов районов и городов областного значения) (далее – услугодатель).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04.10.2018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услуги: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средств, включая подбор и настройку слуховых аппаратов, а также сервисное обслуживание.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Костанайской области от 10.04.2019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сурдо-тифлотехническими и обязательными гигиеническими средствами" (далее – пакет документов),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расписка об отказе в приеме документов;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либо ответа с указанием причин отказа в оказании государственной услуги;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 либо ответ с указанием причин отказа в оказании государственной услуги;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либо ответ с указанием причин отказа в оказании государственной услуги.</w:t>
      </w:r>
    </w:p>
    <w:bookmarkEnd w:id="81"/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93"/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правильность заполнения заявления и полноту представленного пакета документов;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полного пакета документов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9 (девять) рабочих дней, и направляет в Государственную корпорацию результат оказания государственной услуги либо ответ с указанием причин отказа в оказании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средствами"</w:t>
            </w:r>
          </w:p>
        </w:tc>
      </w:tr>
    </w:tbl>
    <w:bookmarkStart w:name="z12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"Обеспечение инвалидов сурдо-тифлотехническими и обязательными гигиеническими средствами"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566</w:t>
            </w:r>
          </w:p>
        </w:tc>
      </w:tr>
    </w:tbl>
    <w:bookmarkStart w:name="z13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3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акиматов районов и городов областного значения) (далее – услугодатель).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04.10.2018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 оказания государственной услуги: бумажная. 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8"/>
    <w:bookmarkStart w:name="z13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– пакет документов),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расписка об отказе в приеме пакета документов;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день.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дней.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либо ответа с указанием причин отказа в оказании государственной услуги;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 либо ответ с указанием причин отказа в оказании государственной услуги;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либо ответ с указанием причин отказа в оказании государственной услуги.</w:t>
      </w:r>
    </w:p>
    <w:bookmarkEnd w:id="132"/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144"/>
    <w:bookmarkStart w:name="z16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правильность заполнения заявления и полноту представленного пакета документов;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полного пакета документов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9 (девять) рабочих дней,и направляет в Государственную корпорацию результат оказания государственной услуги либо ответ с указанием причин отказа в оказании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 передвижении,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по слуху"</w:t>
            </w:r>
          </w:p>
        </w:tc>
      </w:tr>
    </w:tbl>
    <w:bookmarkStart w:name="z17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566</w:t>
            </w:r>
          </w:p>
        </w:tc>
      </w:tr>
    </w:tbl>
    <w:bookmarkStart w:name="z18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 кресла-колясок"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8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инвалидам кресла-колясок" (далее – государственная услуга) оказывается местными исполнительными органами районов и городов областного значения (отделами занятости и социальных программ акиматов районов и городов областного значения) (далее – услугодатель).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04.10.2018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кресла-коляски. 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9"/>
    <w:bookmarkStart w:name="z19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инвалидам кресла-колясок" (далее – пакет документов),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Стандарт). 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расписка об отказе в приеме пакета документов;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день.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дней.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либо ответа с указанием причин отказа в оказании государственной услуги;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день.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 либо ответ с указанием причин отказа в оказании государственной услуги;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либо ответ с указанием причин отказа в оказании государственной услуги.</w:t>
      </w:r>
    </w:p>
    <w:bookmarkEnd w:id="183"/>
    <w:bookmarkStart w:name="z20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день;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дней;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день;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195"/>
    <w:bookmarkStart w:name="z21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правильность заполнения заявления и полноту представленного пакета документов;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9 (девять) рабочих дней, и направляет в Государственную корпорацию результат оказания государственной услуги либо ответ с указанием причин отказа в оказании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кресла-колясок"</w:t>
            </w:r>
          </w:p>
        </w:tc>
      </w:tr>
    </w:tbl>
    <w:bookmarkStart w:name="z23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инвалидам кресла-колясок"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566</w:t>
            </w:r>
          </w:p>
        </w:tc>
      </w:tr>
    </w:tbl>
    <w:bookmarkStart w:name="z23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санаторно-курортным лечением"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3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санаторно-курортным лечением" (далее – государственная услуга) оказывается местными исполнительными органами районов и городов областного значения (отделами занятости и социальных программ акиматов районов и городов областного значения) (далее – услугодатель).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04.10.2018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на предоставление санаторно-курортного лечения. 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20"/>
    <w:bookmarkStart w:name="z24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1"/>
    <w:bookmarkStart w:name="z2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санаторно-курортным лечением" (далее – пакет документов),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 (зарегистрирован в Реестре государственной регистрации нормативных правовых актов под № 11342) (далее – Стандарт).</w:t>
      </w:r>
    </w:p>
    <w:bookmarkEnd w:id="222"/>
    <w:bookmarkStart w:name="z2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3"/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224"/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25"/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расписка об отказе в приеме пакета документов;</w:t>
      </w:r>
    </w:p>
    <w:bookmarkEnd w:id="226"/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день.</w:t>
      </w:r>
    </w:p>
    <w:bookmarkEnd w:id="227"/>
    <w:bookmarkStart w:name="z2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28"/>
    <w:bookmarkStart w:name="z2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дней.</w:t>
      </w:r>
    </w:p>
    <w:bookmarkEnd w:id="229"/>
    <w:bookmarkStart w:name="z2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либо ответа с указанием причин отказа в оказании государственной услуги;</w:t>
      </w:r>
    </w:p>
    <w:bookmarkEnd w:id="230"/>
    <w:bookmarkStart w:name="z2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день.</w:t>
      </w:r>
    </w:p>
    <w:bookmarkEnd w:id="231"/>
    <w:bookmarkStart w:name="z2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 либо ответ с указанием причин отказа в оказании государственной услуги;</w:t>
      </w:r>
    </w:p>
    <w:bookmarkEnd w:id="232"/>
    <w:bookmarkStart w:name="z2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233"/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либо ответ с указанием причин отказа в оказании государственной услуги.</w:t>
      </w:r>
    </w:p>
    <w:bookmarkEnd w:id="234"/>
    <w:bookmarkStart w:name="z26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день;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дней;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день;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246"/>
    <w:bookmarkStart w:name="z27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правильность заполнения заявления и полноту представленного пакета документов;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251"/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полного пакета документов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252"/>
    <w:bookmarkStart w:name="z2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253"/>
    <w:bookmarkStart w:name="z28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254"/>
    <w:bookmarkStart w:name="z28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9 (девять) рабочих дней, и направляет в Государственную корпорацию результат оказания государственной услуги либо ответ с указанием причин отказа в оказании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255"/>
    <w:bookmarkStart w:name="z28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256"/>
    <w:bookmarkStart w:name="z28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7"/>
    <w:bookmarkStart w:name="z28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bookmarkStart w:name="z28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санаторно-курортным лечением"</w:t>
      </w:r>
    </w:p>
    <w:bookmarkEnd w:id="259"/>
    <w:bookmarkStart w:name="z2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61"/>
    <w:bookmarkStart w:name="z2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566</w:t>
            </w:r>
          </w:p>
        </w:tc>
      </w:tr>
    </w:tbl>
    <w:bookmarkStart w:name="z29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9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4"/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медико-социальных учреждениях (организациях)" (далее – государственная услуга) оказывается местными исполнительными органами районов и городов областного значения (отделами занятости и социальных программ акиматов районов и городов областного значения) (далее – услугодатель).</w:t>
      </w:r>
    </w:p>
    <w:bookmarkEnd w:id="265"/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66"/>
    <w:bookmarkStart w:name="z2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267"/>
    <w:bookmarkStart w:name="z2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04.10.2018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69"/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Стандарт).</w:t>
      </w:r>
    </w:p>
    <w:bookmarkEnd w:id="270"/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предоставления результата оказания государственной услуги: бумажная.</w:t>
      </w:r>
    </w:p>
    <w:bookmarkEnd w:id="271"/>
    <w:bookmarkStart w:name="z301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273"/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4"/>
    <w:bookmarkStart w:name="z3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 для определения ответственного исполнителя, 25 (двадцать пять) минут;</w:t>
      </w:r>
    </w:p>
    <w:bookmarkEnd w:id="275"/>
    <w:bookmarkStart w:name="z3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76"/>
    <w:bookmarkStart w:name="z3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расписка об отказе в приеме пакета документов;</w:t>
      </w:r>
    </w:p>
    <w:bookmarkEnd w:id="277"/>
    <w:bookmarkStart w:name="z3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день.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14 (четырнадцать) рабочих дней.</w:t>
      </w:r>
    </w:p>
    <w:bookmarkEnd w:id="280"/>
    <w:bookmarkStart w:name="z3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либо ответа с указанием причин отказа в оказании государственной услуги;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день.</w:t>
      </w:r>
    </w:p>
    <w:bookmarkEnd w:id="282"/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 либо ответ с указанием причин отказа в оказании государственной услуги;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либо ответ с указанием причин отказа в оказании государственной услуги.</w:t>
      </w:r>
    </w:p>
    <w:bookmarkEnd w:id="285"/>
    <w:bookmarkStart w:name="z31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8"/>
    <w:bookmarkStart w:name="z3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89"/>
    <w:bookmarkStart w:name="z3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291"/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 для определения ответственного исполнителя, 25 (двадцать пять) минут;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день;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14 (четырнадцать) рабочих дней;</w:t>
      </w:r>
    </w:p>
    <w:bookmarkEnd w:id="295"/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день;</w:t>
      </w:r>
    </w:p>
    <w:bookmarkEnd w:id="296"/>
    <w:bookmarkStart w:name="z3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297"/>
    <w:bookmarkStart w:name="z32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8"/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299"/>
    <w:bookmarkStart w:name="z3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300"/>
    <w:bookmarkStart w:name="z3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правильность заполнения заявления и полноту представленного пакета документов;</w:t>
      </w:r>
    </w:p>
    <w:bookmarkEnd w:id="301"/>
    <w:bookmarkStart w:name="z3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302"/>
    <w:bookmarkStart w:name="z3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полного пакета документов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303"/>
    <w:bookmarkStart w:name="z33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304"/>
    <w:bookmarkStart w:name="z33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305"/>
    <w:bookmarkStart w:name="z3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16 (шестнадцать) рабочих дней, и направляет в Государственную корпорацию результат оказания государственной услуги либо ответ с указанием причин отказа в оказании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306"/>
    <w:bookmarkStart w:name="z33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307"/>
    <w:bookmarkStart w:name="z3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8"/>
    <w:bookmarkStart w:name="z33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</w:tbl>
    <w:bookmarkStart w:name="z34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310"/>
    <w:bookmarkStart w:name="z34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12"/>
    <w:bookmarkStart w:name="z34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566</w:t>
            </w:r>
          </w:p>
        </w:tc>
      </w:tr>
    </w:tbl>
    <w:bookmarkStart w:name="z34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4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5"/>
    <w:bookmarkStart w:name="z34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условиях ухода на дому" (далее –государственная услуга) оказывается местными исполнительными органами районов и городов областного значения (отделами занятости и социальных программ акиматов районов и городов областного значения) (далее – услугодатель).</w:t>
      </w:r>
    </w:p>
    <w:bookmarkEnd w:id="316"/>
    <w:bookmarkStart w:name="z34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17"/>
    <w:bookmarkStart w:name="z35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318"/>
    <w:bookmarkStart w:name="z3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04.10.2018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20"/>
    <w:bookmarkStart w:name="z35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срока оказания специальных социальных услуг в условиях ухода на дому,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Стандарт).</w:t>
      </w:r>
    </w:p>
    <w:bookmarkEnd w:id="321"/>
    <w:bookmarkStart w:name="z35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22"/>
    <w:bookmarkStart w:name="z35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3"/>
    <w:bookmarkStart w:name="z35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324"/>
    <w:bookmarkStart w:name="z35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5"/>
    <w:bookmarkStart w:name="z35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326"/>
    <w:bookmarkStart w:name="z35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27"/>
    <w:bookmarkStart w:name="z36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расписка об отказе в приеме пакета документов;</w:t>
      </w:r>
    </w:p>
    <w:bookmarkEnd w:id="328"/>
    <w:bookmarkStart w:name="z36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день.</w:t>
      </w:r>
    </w:p>
    <w:bookmarkEnd w:id="329"/>
    <w:bookmarkStart w:name="z36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330"/>
    <w:bookmarkStart w:name="z36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11 (одиннадцать) рабочих дней.</w:t>
      </w:r>
    </w:p>
    <w:bookmarkEnd w:id="331"/>
    <w:bookmarkStart w:name="z36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либо ответа с указанием причин отказа в оказании государственной услуги;</w:t>
      </w:r>
    </w:p>
    <w:bookmarkEnd w:id="332"/>
    <w:bookmarkStart w:name="z36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день.</w:t>
      </w:r>
    </w:p>
    <w:bookmarkEnd w:id="333"/>
    <w:bookmarkStart w:name="z36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 либо ответ с указанием причин отказа в оказании государственной услуги;</w:t>
      </w:r>
    </w:p>
    <w:bookmarkEnd w:id="334"/>
    <w:bookmarkStart w:name="z36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335"/>
    <w:bookmarkStart w:name="z36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либо ответ с указанием причин отказа в оказании государственной услуги.</w:t>
      </w:r>
    </w:p>
    <w:bookmarkEnd w:id="336"/>
    <w:bookmarkStart w:name="z36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7"/>
    <w:bookmarkStart w:name="z37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8"/>
    <w:bookmarkStart w:name="z37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9"/>
    <w:bookmarkStart w:name="z37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40"/>
    <w:bookmarkStart w:name="z37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41"/>
    <w:bookmarkStart w:name="z37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342"/>
    <w:bookmarkStart w:name="z37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343"/>
    <w:bookmarkStart w:name="z37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44"/>
    <w:bookmarkStart w:name="z37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день;</w:t>
      </w:r>
    </w:p>
    <w:bookmarkEnd w:id="345"/>
    <w:bookmarkStart w:name="z37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11 (одиннадцать) рабочих дней;</w:t>
      </w:r>
    </w:p>
    <w:bookmarkEnd w:id="346"/>
    <w:bookmarkStart w:name="z37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день;</w:t>
      </w:r>
    </w:p>
    <w:bookmarkEnd w:id="347"/>
    <w:bookmarkStart w:name="z38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348"/>
    <w:bookmarkStart w:name="z381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9"/>
    <w:bookmarkStart w:name="z38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350"/>
    <w:bookmarkStart w:name="z38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351"/>
    <w:bookmarkStart w:name="z38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правильность заполнения заявления и полноту представленного пакета документов;</w:t>
      </w:r>
    </w:p>
    <w:bookmarkEnd w:id="352"/>
    <w:bookmarkStart w:name="z38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353"/>
    <w:bookmarkStart w:name="z38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полного пакета документов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354"/>
    <w:bookmarkStart w:name="z38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355"/>
    <w:bookmarkStart w:name="z38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356"/>
    <w:bookmarkStart w:name="z38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13 (тринадцать) рабочих дней, и направляет в Государственную корпорацию результат оказания государственной услуги либо ответ с указанием причин отказа в оказании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357"/>
    <w:bookmarkStart w:name="z39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358"/>
    <w:bookmarkStart w:name="z39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9"/>
    <w:bookmarkStart w:name="z39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 на дому"</w:t>
            </w:r>
          </w:p>
        </w:tc>
      </w:tr>
    </w:tbl>
    <w:bookmarkStart w:name="z394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bookmarkEnd w:id="361"/>
    <w:bookmarkStart w:name="z39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63"/>
    <w:bookmarkStart w:name="z39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